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5" w:type="dxa"/>
        <w:tblLook w:val="04A0" w:firstRow="1" w:lastRow="0" w:firstColumn="1" w:lastColumn="0" w:noHBand="0" w:noVBand="1"/>
      </w:tblPr>
      <w:tblGrid>
        <w:gridCol w:w="10485"/>
      </w:tblGrid>
      <w:tr w:rsidR="007630F2" w:rsidRPr="00495014" w14:paraId="49280B3A" w14:textId="77777777" w:rsidTr="002D7CBD">
        <w:trPr>
          <w:trHeight w:val="8354"/>
        </w:trPr>
        <w:tc>
          <w:tcPr>
            <w:tcW w:w="10485" w:type="dxa"/>
            <w:tcBorders>
              <w:bottom w:val="single" w:sz="4" w:space="0" w:color="auto"/>
            </w:tcBorders>
          </w:tcPr>
          <w:p w14:paraId="0B444D3E" w14:textId="77777777" w:rsidR="00C7611D" w:rsidRPr="002D7CBD" w:rsidRDefault="0064402D" w:rsidP="00C7611D">
            <w:pPr>
              <w:spacing w:line="240" w:lineRule="auto"/>
              <w:jc w:val="right"/>
              <w:rPr>
                <w:b/>
                <w:color w:val="auto"/>
                <w:sz w:val="72"/>
                <w:szCs w:val="30"/>
                <w14:shadow w14:blurRad="50800" w14:dist="38100" w14:dir="2700000" w14:sx="100000" w14:sy="100000" w14:kx="0" w14:ky="0" w14:algn="tl">
                  <w14:srgbClr w14:val="000000">
                    <w14:alpha w14:val="60000"/>
                  </w14:srgbClr>
                </w14:shadow>
              </w:rPr>
            </w:pPr>
            <w:bookmarkStart w:id="0" w:name="_Hlk143095773"/>
            <w:bookmarkEnd w:id="0"/>
            <w:r w:rsidRPr="002D7CBD">
              <w:rPr>
                <w:b/>
                <w:color w:val="auto"/>
                <w:sz w:val="72"/>
                <w:szCs w:val="30"/>
                <w14:shadow w14:blurRad="50800" w14:dist="38100" w14:dir="2700000" w14:sx="100000" w14:sy="100000" w14:kx="0" w14:ky="0" w14:algn="tl">
                  <w14:srgbClr w14:val="000000">
                    <w14:alpha w14:val="60000"/>
                  </w14:srgbClr>
                </w14:shadow>
              </w:rPr>
              <w:t>P</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rocessing</w:t>
            </w:r>
            <w:r w:rsidRPr="002D7CBD">
              <w:rPr>
                <w:b/>
                <w:color w:val="auto"/>
                <w:sz w:val="72"/>
                <w:szCs w:val="30"/>
                <w14:shadow w14:blurRad="50800" w14:dist="38100" w14:dir="2700000" w14:sx="100000" w14:sy="100000" w14:kx="0" w14:ky="0" w14:algn="tl">
                  <w14:srgbClr w14:val="000000">
                    <w14:alpha w14:val="60000"/>
                  </w14:srgbClr>
                </w14:shadow>
              </w:rPr>
              <w:t xml:space="preserve"> T</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echnologies</w:t>
            </w:r>
            <w:r w:rsidRPr="002D7CBD">
              <w:rPr>
                <w:b/>
                <w:color w:val="auto"/>
                <w:sz w:val="72"/>
                <w:szCs w:val="30"/>
                <w14:shadow w14:blurRad="50800" w14:dist="38100" w14:dir="2700000" w14:sx="100000" w14:sy="100000" w14:kx="0" w14:ky="0" w14:algn="tl">
                  <w14:srgbClr w14:val="000000">
                    <w14:alpha w14:val="60000"/>
                  </w14:srgbClr>
                </w14:shadow>
              </w:rPr>
              <w:t xml:space="preserve"> </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for</w:t>
            </w:r>
            <w:r w:rsidRPr="002D7CBD">
              <w:rPr>
                <w:b/>
                <w:color w:val="auto"/>
                <w:sz w:val="72"/>
                <w:szCs w:val="30"/>
                <w14:shadow w14:blurRad="50800" w14:dist="38100" w14:dir="2700000" w14:sx="100000" w14:sy="100000" w14:kx="0" w14:ky="0" w14:algn="tl">
                  <w14:srgbClr w14:val="000000">
                    <w14:alpha w14:val="60000"/>
                  </w14:srgbClr>
                </w14:shadow>
              </w:rPr>
              <w:t xml:space="preserve"> </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the</w:t>
            </w:r>
            <w:r w:rsidRPr="002D7CBD">
              <w:rPr>
                <w:b/>
                <w:color w:val="auto"/>
                <w:sz w:val="72"/>
                <w:szCs w:val="30"/>
                <w14:shadow w14:blurRad="50800" w14:dist="38100" w14:dir="2700000" w14:sx="100000" w14:sy="100000" w14:kx="0" w14:ky="0" w14:algn="tl">
                  <w14:srgbClr w14:val="000000">
                    <w14:alpha w14:val="60000"/>
                  </w14:srgbClr>
                </w14:shadow>
              </w:rPr>
              <w:t xml:space="preserve"> F</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orest</w:t>
            </w:r>
            <w:r w:rsidRPr="002D7CBD">
              <w:rPr>
                <w:b/>
                <w:color w:val="auto"/>
                <w:sz w:val="72"/>
                <w:szCs w:val="30"/>
                <w14:shadow w14:blurRad="50800" w14:dist="38100" w14:dir="2700000" w14:sx="100000" w14:sy="100000" w14:kx="0" w14:ky="0" w14:algn="tl">
                  <w14:srgbClr w14:val="000000">
                    <w14:alpha w14:val="60000"/>
                  </w14:srgbClr>
                </w14:shadow>
              </w:rPr>
              <w:t xml:space="preserve"> </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&amp;</w:t>
            </w:r>
            <w:r w:rsidRPr="002D7CBD">
              <w:rPr>
                <w:b/>
                <w:color w:val="auto"/>
                <w:sz w:val="72"/>
                <w:szCs w:val="30"/>
                <w14:shadow w14:blurRad="50800" w14:dist="38100" w14:dir="2700000" w14:sx="100000" w14:sy="100000" w14:kx="0" w14:ky="0" w14:algn="tl">
                  <w14:srgbClr w14:val="000000">
                    <w14:alpha w14:val="60000"/>
                  </w14:srgbClr>
                </w14:shadow>
              </w:rPr>
              <w:t xml:space="preserve"> B</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iobased</w:t>
            </w:r>
            <w:r w:rsidRPr="002D7CBD">
              <w:rPr>
                <w:b/>
                <w:color w:val="auto"/>
                <w:sz w:val="72"/>
                <w:szCs w:val="30"/>
                <w14:shadow w14:blurRad="50800" w14:dist="38100" w14:dir="2700000" w14:sx="100000" w14:sy="100000" w14:kx="0" w14:ky="0" w14:algn="tl">
                  <w14:srgbClr w14:val="000000">
                    <w14:alpha w14:val="60000"/>
                  </w14:srgbClr>
                </w14:shadow>
              </w:rPr>
              <w:t xml:space="preserve"> P</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roducts</w:t>
            </w:r>
            <w:r w:rsidRPr="002D7CBD">
              <w:rPr>
                <w:b/>
                <w:color w:val="auto"/>
                <w:sz w:val="72"/>
                <w:szCs w:val="30"/>
                <w14:shadow w14:blurRad="50800" w14:dist="38100" w14:dir="2700000" w14:sx="100000" w14:sy="100000" w14:kx="0" w14:ky="0" w14:algn="tl">
                  <w14:srgbClr w14:val="000000">
                    <w14:alpha w14:val="60000"/>
                  </w14:srgbClr>
                </w14:shadow>
              </w:rPr>
              <w:t xml:space="preserve"> I</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ndustries</w:t>
            </w:r>
          </w:p>
          <w:p w14:paraId="56540589" w14:textId="77777777" w:rsidR="00C7611D" w:rsidRPr="002D7CBD" w:rsidRDefault="00C7611D" w:rsidP="002D7CBD">
            <w:pPr>
              <w:spacing w:line="240" w:lineRule="auto"/>
              <w:jc w:val="center"/>
              <w:rPr>
                <w:b/>
                <w:color w:val="auto"/>
                <w:sz w:val="40"/>
                <w:szCs w:val="20"/>
                <w14:shadow w14:blurRad="50800" w14:dist="38100" w14:dir="2700000" w14:sx="100000" w14:sy="100000" w14:kx="0" w14:ky="0" w14:algn="tl">
                  <w14:srgbClr w14:val="000000">
                    <w14:alpha w14:val="60000"/>
                  </w14:srgbClr>
                </w14:shadow>
              </w:rPr>
            </w:pPr>
          </w:p>
          <w:p w14:paraId="70653394" w14:textId="77777777" w:rsidR="00C7611D" w:rsidRPr="002D7CBD" w:rsidRDefault="000F5A37" w:rsidP="00C7611D">
            <w:pPr>
              <w:spacing w:line="240" w:lineRule="auto"/>
              <w:jc w:val="right"/>
              <w:rPr>
                <w:b/>
                <w:color w:val="auto"/>
                <w:sz w:val="72"/>
                <w:szCs w:val="30"/>
                <w14:shadow w14:blurRad="50800" w14:dist="38100" w14:dir="2700000" w14:sx="100000" w14:sy="100000" w14:kx="0" w14:ky="0" w14:algn="tl">
                  <w14:srgbClr w14:val="000000">
                    <w14:alpha w14:val="60000"/>
                  </w14:srgbClr>
                </w14:shadow>
              </w:rPr>
            </w:pPr>
            <w:r w:rsidRPr="002D7CBD">
              <w:rPr>
                <w:b/>
                <w:color w:val="auto"/>
                <w:sz w:val="72"/>
                <w:szCs w:val="30"/>
                <w14:shadow w14:blurRad="50800" w14:dist="38100" w14:dir="2700000" w14:sx="100000" w14:sy="100000" w14:kx="0" w14:ky="0" w14:algn="tl">
                  <w14:srgbClr w14:val="000000">
                    <w14:alpha w14:val="60000"/>
                  </w14:srgbClr>
                </w14:shadow>
              </w:rPr>
              <w:t>PTF BPI 202</w:t>
            </w:r>
            <w:r w:rsidR="000509FB" w:rsidRPr="002D7CBD">
              <w:rPr>
                <w:b/>
                <w:color w:val="auto"/>
                <w:sz w:val="72"/>
                <w:szCs w:val="30"/>
                <w14:shadow w14:blurRad="50800" w14:dist="38100" w14:dir="2700000" w14:sx="100000" w14:sy="100000" w14:kx="0" w14:ky="0" w14:algn="tl">
                  <w14:srgbClr w14:val="000000">
                    <w14:alpha w14:val="60000"/>
                  </w14:srgbClr>
                </w14:shadow>
              </w:rPr>
              <w:t>6</w:t>
            </w:r>
          </w:p>
          <w:p w14:paraId="7578BAA9" w14:textId="77777777" w:rsidR="00C7611D" w:rsidRPr="002D7CBD" w:rsidRDefault="000F44F6" w:rsidP="00C7611D">
            <w:pPr>
              <w:spacing w:line="240" w:lineRule="auto"/>
              <w:rPr>
                <w:b/>
                <w:color w:val="auto"/>
                <w:sz w:val="72"/>
                <w:szCs w:val="30"/>
                <w14:shadow w14:blurRad="50800" w14:dist="38100" w14:dir="2700000" w14:sx="100000" w14:sy="100000" w14:kx="0" w14:ky="0" w14:algn="tl">
                  <w14:srgbClr w14:val="000000">
                    <w14:alpha w14:val="60000"/>
                  </w14:srgbClr>
                </w14:shadow>
              </w:rPr>
            </w:pPr>
            <w:r>
              <w:rPr>
                <w:b/>
                <w:noProof/>
                <w:color w:val="auto"/>
                <w:sz w:val="72"/>
                <w:szCs w:val="30"/>
              </w:rPr>
              <w:drawing>
                <wp:anchor distT="0" distB="0" distL="114300" distR="114300" simplePos="0" relativeHeight="251759616" behindDoc="0" locked="0" layoutInCell="1" allowOverlap="1" wp14:anchorId="61EA9CF1" wp14:editId="0093B11B">
                  <wp:simplePos x="0" y="0"/>
                  <wp:positionH relativeFrom="column">
                    <wp:posOffset>3784872</wp:posOffset>
                  </wp:positionH>
                  <wp:positionV relativeFrom="paragraph">
                    <wp:posOffset>89535</wp:posOffset>
                  </wp:positionV>
                  <wp:extent cx="2307771" cy="1878765"/>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1" cstate="print">
                            <a:extLst>
                              <a:ext uri="{28A0092B-C50C-407E-A947-70E740481C1C}">
                                <a14:useLocalDpi xmlns:a14="http://schemas.microsoft.com/office/drawing/2010/main" val="0"/>
                              </a:ext>
                            </a:extLst>
                          </a:blip>
                          <a:srcRect l="14151" t="19360" r="12142" b="17966"/>
                          <a:stretch/>
                        </pic:blipFill>
                        <pic:spPr bwMode="auto">
                          <a:xfrm>
                            <a:off x="0" y="0"/>
                            <a:ext cx="2307771" cy="1878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DD603" w14:textId="77777777" w:rsidR="007630F2" w:rsidRPr="002D7CBD" w:rsidRDefault="0064402D" w:rsidP="000509FB">
            <w:pPr>
              <w:spacing w:line="240" w:lineRule="auto"/>
              <w:ind w:right="120"/>
              <w:jc w:val="right"/>
              <w:rPr>
                <w:b/>
                <w:color w:val="auto"/>
                <w:sz w:val="44"/>
              </w:rPr>
            </w:pPr>
            <w:r w:rsidRPr="002D7CBD">
              <w:rPr>
                <w:b/>
                <w:color w:val="auto"/>
                <w:sz w:val="72"/>
                <w:szCs w:val="30"/>
                <w14:shadow w14:blurRad="50800" w14:dist="38100" w14:dir="2700000" w14:sx="100000" w14:sy="100000" w14:kx="0" w14:ky="0" w14:algn="tl">
                  <w14:srgbClr w14:val="000000">
                    <w14:alpha w14:val="60000"/>
                  </w14:srgbClr>
                </w14:shadow>
              </w:rPr>
              <w:t xml:space="preserve"> </w:t>
            </w:r>
          </w:p>
        </w:tc>
      </w:tr>
      <w:tr w:rsidR="007630F2" w:rsidRPr="00495014" w14:paraId="7CD1E6F7" w14:textId="77777777" w:rsidTr="002D7CBD">
        <w:trPr>
          <w:trHeight w:val="3446"/>
        </w:trPr>
        <w:tc>
          <w:tcPr>
            <w:tcW w:w="10485" w:type="dxa"/>
            <w:tcBorders>
              <w:top w:val="single" w:sz="4" w:space="0" w:color="auto"/>
            </w:tcBorders>
          </w:tcPr>
          <w:p w14:paraId="20439D9E" w14:textId="77777777" w:rsidR="00127D78" w:rsidRPr="002D7CBD" w:rsidRDefault="0064402D" w:rsidP="00FB6417">
            <w:pPr>
              <w:pStyle w:val="Title"/>
              <w:rPr>
                <w:color w:val="auto"/>
              </w:rPr>
            </w:pPr>
            <w:r w:rsidRPr="002D7CBD">
              <w:rPr>
                <w:color w:val="auto"/>
              </w:rPr>
              <w:t>Program &amp; Agenda</w:t>
            </w:r>
          </w:p>
          <w:p w14:paraId="5D027F4D" w14:textId="77777777" w:rsidR="0064402D" w:rsidRDefault="000509FB" w:rsidP="0064402D">
            <w:pPr>
              <w:pStyle w:val="Subtitle"/>
            </w:pPr>
            <w:r>
              <w:t>November 9-11</w:t>
            </w:r>
            <w:r w:rsidR="0064402D">
              <w:t>, 202</w:t>
            </w:r>
            <w:r>
              <w:t>6</w:t>
            </w:r>
          </w:p>
          <w:p w14:paraId="43DAA30F" w14:textId="77777777" w:rsidR="0064402D" w:rsidRDefault="0064402D" w:rsidP="0064402D">
            <w:pPr>
              <w:pStyle w:val="Subtitle"/>
            </w:pPr>
            <w:r>
              <w:t>St. Simons Island, GA</w:t>
            </w:r>
          </w:p>
          <w:p w14:paraId="35AE5A7B" w14:textId="77777777" w:rsidR="0064402D" w:rsidRPr="0064402D" w:rsidRDefault="0064402D" w:rsidP="0064402D"/>
        </w:tc>
      </w:tr>
    </w:tbl>
    <w:p w14:paraId="1B967A1C" w14:textId="77777777" w:rsidR="007F3D82" w:rsidRPr="00495014" w:rsidRDefault="007F3D82" w:rsidP="00E667B3"/>
    <w:p w14:paraId="76D738B2" w14:textId="77777777" w:rsidR="007F3D82" w:rsidRPr="00495014" w:rsidRDefault="007F3D82" w:rsidP="00E667B3">
      <w:pPr>
        <w:sectPr w:rsidR="007F3D82" w:rsidRPr="00495014" w:rsidSect="002D7CBD">
          <w:headerReference w:type="default" r:id="rId12"/>
          <w:footerReference w:type="default" r:id="rId13"/>
          <w:pgSz w:w="12240" w:h="15840" w:code="1"/>
          <w:pgMar w:top="1701" w:right="720" w:bottom="1672" w:left="720" w:header="578" w:footer="142" w:gutter="0"/>
          <w:pgBorders w:offsetFrom="page">
            <w:top w:val="double" w:sz="4" w:space="24" w:color="auto"/>
            <w:left w:val="double" w:sz="4" w:space="24" w:color="auto"/>
            <w:bottom w:val="double" w:sz="4" w:space="24" w:color="auto"/>
            <w:right w:val="double" w:sz="4" w:space="24" w:color="auto"/>
          </w:pgBorders>
          <w:cols w:space="720"/>
          <w:titlePg/>
          <w:docGrid w:linePitch="360"/>
        </w:sectPr>
      </w:pPr>
    </w:p>
    <w:sdt>
      <w:sdtPr>
        <w:rPr>
          <w:rFonts w:asciiTheme="minorHAnsi" w:eastAsiaTheme="minorHAnsi" w:hAnsiTheme="minorHAnsi" w:cs="Times New Roman (Body CS)"/>
          <w:color w:val="000000" w:themeColor="text1"/>
          <w:sz w:val="22"/>
          <w:szCs w:val="22"/>
        </w:rPr>
        <w:id w:val="-2043434801"/>
        <w:docPartObj>
          <w:docPartGallery w:val="Table of Contents"/>
          <w:docPartUnique/>
        </w:docPartObj>
      </w:sdtPr>
      <w:sdtEndPr>
        <w:rPr>
          <w:b/>
          <w:bCs/>
          <w:noProof/>
          <w:sz w:val="24"/>
          <w:szCs w:val="24"/>
        </w:rPr>
      </w:sdtEndPr>
      <w:sdtContent>
        <w:p w14:paraId="3F3E338F" w14:textId="0DD1F772" w:rsidR="000336AA" w:rsidRPr="000336AA" w:rsidRDefault="000336AA" w:rsidP="00622953">
          <w:pPr>
            <w:pStyle w:val="TOCHeading"/>
            <w:jc w:val="center"/>
            <w:rPr>
              <w:sz w:val="40"/>
              <w:szCs w:val="40"/>
            </w:rPr>
          </w:pPr>
          <w:r w:rsidRPr="000336AA">
            <w:rPr>
              <w:sz w:val="40"/>
              <w:szCs w:val="40"/>
            </w:rPr>
            <w:t>Table of Contents</w:t>
          </w:r>
        </w:p>
        <w:p w14:paraId="504CB9CF" w14:textId="77777777" w:rsidR="000336AA" w:rsidRPr="000336AA" w:rsidRDefault="000336AA" w:rsidP="000336AA"/>
        <w:p w14:paraId="7D07E693" w14:textId="395E8285" w:rsidR="00B755C9" w:rsidRDefault="000336AA">
          <w:pPr>
            <w:pStyle w:val="TOC1"/>
            <w:tabs>
              <w:tab w:val="right" w:leader="dot" w:pos="10430"/>
            </w:tabs>
            <w:rPr>
              <w:rFonts w:eastAsiaTheme="minorEastAsia" w:cstheme="minorBidi"/>
              <w:noProof/>
              <w:color w:val="auto"/>
            </w:rPr>
          </w:pPr>
          <w:r w:rsidRPr="00DB2E72">
            <w:rPr>
              <w:sz w:val="24"/>
              <w:szCs w:val="24"/>
            </w:rPr>
            <w:fldChar w:fldCharType="begin"/>
          </w:r>
          <w:r w:rsidRPr="00DB2E72">
            <w:rPr>
              <w:sz w:val="24"/>
              <w:szCs w:val="24"/>
            </w:rPr>
            <w:instrText xml:space="preserve"> TOC \o "1-3" \h \z \u </w:instrText>
          </w:r>
          <w:r w:rsidRPr="00DB2E72">
            <w:rPr>
              <w:sz w:val="24"/>
              <w:szCs w:val="24"/>
            </w:rPr>
            <w:fldChar w:fldCharType="separate"/>
          </w:r>
          <w:hyperlink w:anchor="_Toc243375000" w:history="1">
            <w:r w:rsidR="00B755C9" w:rsidRPr="007F0E2D">
              <w:rPr>
                <w:rStyle w:val="Hyperlink"/>
                <w:b/>
                <w:bCs/>
                <w:noProof/>
              </w:rPr>
              <w:t>Thank You Sponsors!</w:t>
            </w:r>
            <w:r w:rsidR="00B755C9">
              <w:rPr>
                <w:noProof/>
                <w:webHidden/>
              </w:rPr>
              <w:tab/>
            </w:r>
            <w:r w:rsidR="00B755C9">
              <w:rPr>
                <w:noProof/>
                <w:webHidden/>
              </w:rPr>
              <w:fldChar w:fldCharType="begin"/>
            </w:r>
            <w:r w:rsidR="00B755C9">
              <w:rPr>
                <w:noProof/>
                <w:webHidden/>
              </w:rPr>
              <w:instrText xml:space="preserve"> PAGEREF _Toc243375000 \h </w:instrText>
            </w:r>
            <w:r w:rsidR="00B755C9">
              <w:rPr>
                <w:noProof/>
                <w:webHidden/>
              </w:rPr>
            </w:r>
            <w:r w:rsidR="00B755C9">
              <w:rPr>
                <w:noProof/>
                <w:webHidden/>
              </w:rPr>
              <w:fldChar w:fldCharType="separate"/>
            </w:r>
            <w:r w:rsidR="00B755C9">
              <w:rPr>
                <w:noProof/>
                <w:webHidden/>
              </w:rPr>
              <w:t>3</w:t>
            </w:r>
            <w:r w:rsidR="00B755C9">
              <w:rPr>
                <w:noProof/>
                <w:webHidden/>
              </w:rPr>
              <w:fldChar w:fldCharType="end"/>
            </w:r>
          </w:hyperlink>
        </w:p>
        <w:p w14:paraId="3325832C" w14:textId="5C8EAC5E" w:rsidR="00B755C9" w:rsidRDefault="00B755C9">
          <w:pPr>
            <w:pStyle w:val="TOC1"/>
            <w:tabs>
              <w:tab w:val="right" w:leader="dot" w:pos="10430"/>
            </w:tabs>
            <w:rPr>
              <w:rFonts w:eastAsiaTheme="minorEastAsia" w:cstheme="minorBidi"/>
              <w:noProof/>
              <w:color w:val="auto"/>
            </w:rPr>
          </w:pPr>
          <w:hyperlink w:anchor="_Toc243375001" w:history="1">
            <w:r w:rsidRPr="007F0E2D">
              <w:rPr>
                <w:rStyle w:val="Hyperlink"/>
                <w:b/>
                <w:bCs/>
                <w:noProof/>
              </w:rPr>
              <w:t>Preface - The 11</w:t>
            </w:r>
            <w:r w:rsidRPr="007F0E2D">
              <w:rPr>
                <w:rStyle w:val="Hyperlink"/>
                <w:b/>
                <w:bCs/>
                <w:noProof/>
                <w:vertAlign w:val="superscript"/>
              </w:rPr>
              <w:t>th</w:t>
            </w:r>
            <w:r w:rsidRPr="007F0E2D">
              <w:rPr>
                <w:rStyle w:val="Hyperlink"/>
                <w:b/>
                <w:bCs/>
                <w:noProof/>
              </w:rPr>
              <w:t xml:space="preserve"> PTF BPI International Conference</w:t>
            </w:r>
            <w:r>
              <w:rPr>
                <w:noProof/>
                <w:webHidden/>
              </w:rPr>
              <w:tab/>
            </w:r>
            <w:r>
              <w:rPr>
                <w:noProof/>
                <w:webHidden/>
              </w:rPr>
              <w:fldChar w:fldCharType="begin"/>
            </w:r>
            <w:r>
              <w:rPr>
                <w:noProof/>
                <w:webHidden/>
              </w:rPr>
              <w:instrText xml:space="preserve"> PAGEREF _Toc243375001 \h </w:instrText>
            </w:r>
            <w:r>
              <w:rPr>
                <w:noProof/>
                <w:webHidden/>
              </w:rPr>
            </w:r>
            <w:r>
              <w:rPr>
                <w:noProof/>
                <w:webHidden/>
              </w:rPr>
              <w:fldChar w:fldCharType="separate"/>
            </w:r>
            <w:r>
              <w:rPr>
                <w:noProof/>
                <w:webHidden/>
              </w:rPr>
              <w:t>4</w:t>
            </w:r>
            <w:r>
              <w:rPr>
                <w:noProof/>
                <w:webHidden/>
              </w:rPr>
              <w:fldChar w:fldCharType="end"/>
            </w:r>
          </w:hyperlink>
        </w:p>
        <w:p w14:paraId="41260CDF" w14:textId="74DEB8E7" w:rsidR="00B755C9" w:rsidRDefault="00B755C9">
          <w:pPr>
            <w:pStyle w:val="TOC1"/>
            <w:tabs>
              <w:tab w:val="right" w:leader="dot" w:pos="10430"/>
            </w:tabs>
            <w:rPr>
              <w:rFonts w:eastAsiaTheme="minorEastAsia" w:cstheme="minorBidi"/>
              <w:noProof/>
              <w:color w:val="auto"/>
            </w:rPr>
          </w:pPr>
          <w:hyperlink w:anchor="_Toc243375002" w:history="1">
            <w:r w:rsidRPr="007F0E2D">
              <w:rPr>
                <w:rStyle w:val="Hyperlink"/>
                <w:noProof/>
              </w:rPr>
              <w:t>UT School of Natural Resources ‘Data Science Institute’</w:t>
            </w:r>
            <w:r>
              <w:rPr>
                <w:noProof/>
                <w:webHidden/>
              </w:rPr>
              <w:tab/>
            </w:r>
            <w:r>
              <w:rPr>
                <w:noProof/>
                <w:webHidden/>
              </w:rPr>
              <w:fldChar w:fldCharType="begin"/>
            </w:r>
            <w:r>
              <w:rPr>
                <w:noProof/>
                <w:webHidden/>
              </w:rPr>
              <w:instrText xml:space="preserve"> PAGEREF _Toc243375002 \h </w:instrText>
            </w:r>
            <w:r>
              <w:rPr>
                <w:noProof/>
                <w:webHidden/>
              </w:rPr>
            </w:r>
            <w:r>
              <w:rPr>
                <w:noProof/>
                <w:webHidden/>
              </w:rPr>
              <w:fldChar w:fldCharType="separate"/>
            </w:r>
            <w:r>
              <w:rPr>
                <w:noProof/>
                <w:webHidden/>
              </w:rPr>
              <w:t>5</w:t>
            </w:r>
            <w:r>
              <w:rPr>
                <w:noProof/>
                <w:webHidden/>
              </w:rPr>
              <w:fldChar w:fldCharType="end"/>
            </w:r>
          </w:hyperlink>
        </w:p>
        <w:p w14:paraId="6BC89157" w14:textId="7D1D0D12" w:rsidR="00B755C9" w:rsidRDefault="00B755C9">
          <w:pPr>
            <w:pStyle w:val="TOC1"/>
            <w:tabs>
              <w:tab w:val="right" w:leader="dot" w:pos="10430"/>
            </w:tabs>
            <w:rPr>
              <w:rFonts w:eastAsiaTheme="minorEastAsia" w:cstheme="minorBidi"/>
              <w:noProof/>
              <w:color w:val="auto"/>
            </w:rPr>
          </w:pPr>
          <w:hyperlink w:anchor="_Toc243375003" w:history="1">
            <w:r w:rsidRPr="007F0E2D">
              <w:rPr>
                <w:rStyle w:val="Hyperlink"/>
                <w:b/>
                <w:bCs/>
                <w:noProof/>
              </w:rPr>
              <w:t>Venue Information</w:t>
            </w:r>
            <w:r>
              <w:rPr>
                <w:noProof/>
                <w:webHidden/>
              </w:rPr>
              <w:tab/>
            </w:r>
            <w:r>
              <w:rPr>
                <w:noProof/>
                <w:webHidden/>
              </w:rPr>
              <w:fldChar w:fldCharType="begin"/>
            </w:r>
            <w:r>
              <w:rPr>
                <w:noProof/>
                <w:webHidden/>
              </w:rPr>
              <w:instrText xml:space="preserve"> PAGEREF _Toc243375003 \h </w:instrText>
            </w:r>
            <w:r>
              <w:rPr>
                <w:noProof/>
                <w:webHidden/>
              </w:rPr>
            </w:r>
            <w:r>
              <w:rPr>
                <w:noProof/>
                <w:webHidden/>
              </w:rPr>
              <w:fldChar w:fldCharType="separate"/>
            </w:r>
            <w:r>
              <w:rPr>
                <w:noProof/>
                <w:webHidden/>
              </w:rPr>
              <w:t>7</w:t>
            </w:r>
            <w:r>
              <w:rPr>
                <w:noProof/>
                <w:webHidden/>
              </w:rPr>
              <w:fldChar w:fldCharType="end"/>
            </w:r>
          </w:hyperlink>
        </w:p>
        <w:p w14:paraId="087C97A4" w14:textId="741A90C6" w:rsidR="00B755C9" w:rsidRDefault="00B755C9">
          <w:pPr>
            <w:pStyle w:val="TOC1"/>
            <w:tabs>
              <w:tab w:val="right" w:leader="dot" w:pos="10430"/>
            </w:tabs>
            <w:rPr>
              <w:rFonts w:eastAsiaTheme="minorEastAsia" w:cstheme="minorBidi"/>
              <w:noProof/>
              <w:color w:val="auto"/>
            </w:rPr>
          </w:pPr>
          <w:hyperlink w:anchor="_Toc243375004" w:history="1">
            <w:r w:rsidRPr="007F0E2D">
              <w:rPr>
                <w:rStyle w:val="Hyperlink"/>
                <w:b/>
                <w:bCs/>
                <w:noProof/>
              </w:rPr>
              <w:t>Program</w:t>
            </w:r>
            <w:r>
              <w:rPr>
                <w:noProof/>
                <w:webHidden/>
              </w:rPr>
              <w:tab/>
            </w:r>
            <w:r>
              <w:rPr>
                <w:noProof/>
                <w:webHidden/>
              </w:rPr>
              <w:fldChar w:fldCharType="begin"/>
            </w:r>
            <w:r>
              <w:rPr>
                <w:noProof/>
                <w:webHidden/>
              </w:rPr>
              <w:instrText xml:space="preserve"> PAGEREF _Toc243375004 \h </w:instrText>
            </w:r>
            <w:r>
              <w:rPr>
                <w:noProof/>
                <w:webHidden/>
              </w:rPr>
            </w:r>
            <w:r>
              <w:rPr>
                <w:noProof/>
                <w:webHidden/>
              </w:rPr>
              <w:fldChar w:fldCharType="separate"/>
            </w:r>
            <w:r>
              <w:rPr>
                <w:noProof/>
                <w:webHidden/>
              </w:rPr>
              <w:t>8</w:t>
            </w:r>
            <w:r>
              <w:rPr>
                <w:noProof/>
                <w:webHidden/>
              </w:rPr>
              <w:fldChar w:fldCharType="end"/>
            </w:r>
          </w:hyperlink>
        </w:p>
        <w:p w14:paraId="2ED22ABF" w14:textId="3DA13EE9" w:rsidR="00B755C9" w:rsidRDefault="00B755C9">
          <w:pPr>
            <w:pStyle w:val="TOC1"/>
            <w:tabs>
              <w:tab w:val="right" w:leader="dot" w:pos="10430"/>
            </w:tabs>
            <w:rPr>
              <w:rFonts w:eastAsiaTheme="minorEastAsia" w:cstheme="minorBidi"/>
              <w:noProof/>
              <w:color w:val="auto"/>
            </w:rPr>
          </w:pPr>
          <w:hyperlink w:anchor="_Toc243375005" w:history="1">
            <w:r w:rsidRPr="007F0E2D">
              <w:rPr>
                <w:rStyle w:val="Hyperlink"/>
                <w:b/>
                <w:noProof/>
              </w:rPr>
              <w:t>Monday, November 9, 2026</w:t>
            </w:r>
            <w:r>
              <w:rPr>
                <w:noProof/>
                <w:webHidden/>
              </w:rPr>
              <w:tab/>
            </w:r>
            <w:r>
              <w:rPr>
                <w:noProof/>
                <w:webHidden/>
              </w:rPr>
              <w:fldChar w:fldCharType="begin"/>
            </w:r>
            <w:r>
              <w:rPr>
                <w:noProof/>
                <w:webHidden/>
              </w:rPr>
              <w:instrText xml:space="preserve"> PAGEREF _Toc243375005 \h </w:instrText>
            </w:r>
            <w:r>
              <w:rPr>
                <w:noProof/>
                <w:webHidden/>
              </w:rPr>
            </w:r>
            <w:r>
              <w:rPr>
                <w:noProof/>
                <w:webHidden/>
              </w:rPr>
              <w:fldChar w:fldCharType="separate"/>
            </w:r>
            <w:r>
              <w:rPr>
                <w:noProof/>
                <w:webHidden/>
              </w:rPr>
              <w:t>8</w:t>
            </w:r>
            <w:r>
              <w:rPr>
                <w:noProof/>
                <w:webHidden/>
              </w:rPr>
              <w:fldChar w:fldCharType="end"/>
            </w:r>
          </w:hyperlink>
        </w:p>
        <w:p w14:paraId="4FBEB5C1" w14:textId="65630A5B" w:rsidR="00B755C9" w:rsidRDefault="00B755C9">
          <w:pPr>
            <w:pStyle w:val="TOC2"/>
            <w:tabs>
              <w:tab w:val="right" w:leader="dot" w:pos="10430"/>
            </w:tabs>
            <w:rPr>
              <w:rFonts w:eastAsiaTheme="minorEastAsia" w:cstheme="minorBidi"/>
              <w:noProof/>
              <w:color w:val="auto"/>
            </w:rPr>
          </w:pPr>
          <w:hyperlink w:anchor="_Toc243375006" w:history="1">
            <w:r w:rsidRPr="007F0E2D">
              <w:rPr>
                <w:rStyle w:val="Hyperlink"/>
                <w:bCs/>
                <w:noProof/>
              </w:rPr>
              <w:t>Pre-Conference Workshop: Machine Learning for Discovering Unknown Sources of Variation*</w:t>
            </w:r>
            <w:r>
              <w:rPr>
                <w:noProof/>
                <w:webHidden/>
              </w:rPr>
              <w:tab/>
            </w:r>
            <w:r>
              <w:rPr>
                <w:noProof/>
                <w:webHidden/>
              </w:rPr>
              <w:fldChar w:fldCharType="begin"/>
            </w:r>
            <w:r>
              <w:rPr>
                <w:noProof/>
                <w:webHidden/>
              </w:rPr>
              <w:instrText xml:space="preserve"> PAGEREF _Toc243375006 \h </w:instrText>
            </w:r>
            <w:r>
              <w:rPr>
                <w:noProof/>
                <w:webHidden/>
              </w:rPr>
            </w:r>
            <w:r>
              <w:rPr>
                <w:noProof/>
                <w:webHidden/>
              </w:rPr>
              <w:fldChar w:fldCharType="separate"/>
            </w:r>
            <w:r>
              <w:rPr>
                <w:noProof/>
                <w:webHidden/>
              </w:rPr>
              <w:t>8</w:t>
            </w:r>
            <w:r>
              <w:rPr>
                <w:noProof/>
                <w:webHidden/>
              </w:rPr>
              <w:fldChar w:fldCharType="end"/>
            </w:r>
          </w:hyperlink>
        </w:p>
        <w:p w14:paraId="624F9B2E" w14:textId="455BFB5A" w:rsidR="00B755C9" w:rsidRDefault="00B755C9">
          <w:pPr>
            <w:pStyle w:val="TOC2"/>
            <w:tabs>
              <w:tab w:val="right" w:leader="dot" w:pos="10430"/>
            </w:tabs>
            <w:rPr>
              <w:rFonts w:eastAsiaTheme="minorEastAsia" w:cstheme="minorBidi"/>
              <w:noProof/>
              <w:color w:val="auto"/>
            </w:rPr>
          </w:pPr>
          <w:hyperlink w:anchor="_Toc243375007" w:history="1">
            <w:r w:rsidRPr="007F0E2D">
              <w:rPr>
                <w:rStyle w:val="Hyperlink"/>
                <w:bCs/>
                <w:noProof/>
              </w:rPr>
              <w:t>Pre-Conference Workshop: Fundamentals of Adhesives*</w:t>
            </w:r>
            <w:r>
              <w:rPr>
                <w:noProof/>
                <w:webHidden/>
              </w:rPr>
              <w:tab/>
            </w:r>
            <w:r>
              <w:rPr>
                <w:noProof/>
                <w:webHidden/>
              </w:rPr>
              <w:fldChar w:fldCharType="begin"/>
            </w:r>
            <w:r>
              <w:rPr>
                <w:noProof/>
                <w:webHidden/>
              </w:rPr>
              <w:instrText xml:space="preserve"> PAGEREF _Toc243375007 \h </w:instrText>
            </w:r>
            <w:r>
              <w:rPr>
                <w:noProof/>
                <w:webHidden/>
              </w:rPr>
            </w:r>
            <w:r>
              <w:rPr>
                <w:noProof/>
                <w:webHidden/>
              </w:rPr>
              <w:fldChar w:fldCharType="separate"/>
            </w:r>
            <w:r>
              <w:rPr>
                <w:noProof/>
                <w:webHidden/>
              </w:rPr>
              <w:t>8</w:t>
            </w:r>
            <w:r>
              <w:rPr>
                <w:noProof/>
                <w:webHidden/>
              </w:rPr>
              <w:fldChar w:fldCharType="end"/>
            </w:r>
          </w:hyperlink>
        </w:p>
        <w:p w14:paraId="23012D66" w14:textId="148B8BB3" w:rsidR="00B755C9" w:rsidRDefault="00B755C9">
          <w:pPr>
            <w:pStyle w:val="TOC2"/>
            <w:tabs>
              <w:tab w:val="right" w:leader="dot" w:pos="10430"/>
            </w:tabs>
            <w:rPr>
              <w:rFonts w:eastAsiaTheme="minorEastAsia" w:cstheme="minorBidi"/>
              <w:noProof/>
              <w:color w:val="auto"/>
            </w:rPr>
          </w:pPr>
          <w:hyperlink w:anchor="_Toc243375008" w:history="1">
            <w:r w:rsidRPr="007F0E2D">
              <w:rPr>
                <w:rStyle w:val="Hyperlink"/>
                <w:bCs/>
                <w:noProof/>
              </w:rPr>
              <w:t>Golf Outing*</w:t>
            </w:r>
            <w:r>
              <w:rPr>
                <w:noProof/>
                <w:webHidden/>
              </w:rPr>
              <w:tab/>
            </w:r>
            <w:r>
              <w:rPr>
                <w:noProof/>
                <w:webHidden/>
              </w:rPr>
              <w:fldChar w:fldCharType="begin"/>
            </w:r>
            <w:r>
              <w:rPr>
                <w:noProof/>
                <w:webHidden/>
              </w:rPr>
              <w:instrText xml:space="preserve"> PAGEREF _Toc243375008 \h </w:instrText>
            </w:r>
            <w:r>
              <w:rPr>
                <w:noProof/>
                <w:webHidden/>
              </w:rPr>
            </w:r>
            <w:r>
              <w:rPr>
                <w:noProof/>
                <w:webHidden/>
              </w:rPr>
              <w:fldChar w:fldCharType="separate"/>
            </w:r>
            <w:r>
              <w:rPr>
                <w:noProof/>
                <w:webHidden/>
              </w:rPr>
              <w:t>8</w:t>
            </w:r>
            <w:r>
              <w:rPr>
                <w:noProof/>
                <w:webHidden/>
              </w:rPr>
              <w:fldChar w:fldCharType="end"/>
            </w:r>
          </w:hyperlink>
        </w:p>
        <w:p w14:paraId="7F3754ED" w14:textId="339A7431" w:rsidR="00B755C9" w:rsidRDefault="00B755C9">
          <w:pPr>
            <w:pStyle w:val="TOC1"/>
            <w:tabs>
              <w:tab w:val="right" w:leader="dot" w:pos="10430"/>
            </w:tabs>
            <w:rPr>
              <w:rFonts w:eastAsiaTheme="minorEastAsia" w:cstheme="minorBidi"/>
              <w:noProof/>
              <w:color w:val="auto"/>
            </w:rPr>
          </w:pPr>
          <w:hyperlink w:anchor="_Toc243375009" w:history="1">
            <w:r w:rsidRPr="007F0E2D">
              <w:rPr>
                <w:rStyle w:val="Hyperlink"/>
                <w:b/>
                <w:bCs/>
                <w:noProof/>
              </w:rPr>
              <w:t>Tuesday, November 10, 2026</w:t>
            </w:r>
            <w:r>
              <w:rPr>
                <w:noProof/>
                <w:webHidden/>
              </w:rPr>
              <w:tab/>
            </w:r>
            <w:r>
              <w:rPr>
                <w:noProof/>
                <w:webHidden/>
              </w:rPr>
              <w:fldChar w:fldCharType="begin"/>
            </w:r>
            <w:r>
              <w:rPr>
                <w:noProof/>
                <w:webHidden/>
              </w:rPr>
              <w:instrText xml:space="preserve"> PAGEREF _Toc243375009 \h </w:instrText>
            </w:r>
            <w:r>
              <w:rPr>
                <w:noProof/>
                <w:webHidden/>
              </w:rPr>
            </w:r>
            <w:r>
              <w:rPr>
                <w:noProof/>
                <w:webHidden/>
              </w:rPr>
              <w:fldChar w:fldCharType="separate"/>
            </w:r>
            <w:r>
              <w:rPr>
                <w:noProof/>
                <w:webHidden/>
              </w:rPr>
              <w:t>8</w:t>
            </w:r>
            <w:r>
              <w:rPr>
                <w:noProof/>
                <w:webHidden/>
              </w:rPr>
              <w:fldChar w:fldCharType="end"/>
            </w:r>
          </w:hyperlink>
        </w:p>
        <w:p w14:paraId="08C2151E" w14:textId="48C26D30" w:rsidR="00B755C9" w:rsidRDefault="00B755C9">
          <w:pPr>
            <w:pStyle w:val="TOC2"/>
            <w:tabs>
              <w:tab w:val="right" w:leader="dot" w:pos="10430"/>
            </w:tabs>
            <w:rPr>
              <w:rFonts w:eastAsiaTheme="minorEastAsia" w:cstheme="minorBidi"/>
              <w:noProof/>
              <w:color w:val="auto"/>
            </w:rPr>
          </w:pPr>
          <w:hyperlink w:anchor="_Toc243375010" w:history="1">
            <w:r w:rsidRPr="007F0E2D">
              <w:rPr>
                <w:rStyle w:val="Hyperlink"/>
                <w:noProof/>
              </w:rPr>
              <w:t>Industry Showcase Keynotes</w:t>
            </w:r>
            <w:r>
              <w:rPr>
                <w:noProof/>
                <w:webHidden/>
              </w:rPr>
              <w:tab/>
            </w:r>
            <w:r>
              <w:rPr>
                <w:noProof/>
                <w:webHidden/>
              </w:rPr>
              <w:fldChar w:fldCharType="begin"/>
            </w:r>
            <w:r>
              <w:rPr>
                <w:noProof/>
                <w:webHidden/>
              </w:rPr>
              <w:instrText xml:space="preserve"> PAGEREF _Toc243375010 \h </w:instrText>
            </w:r>
            <w:r>
              <w:rPr>
                <w:noProof/>
                <w:webHidden/>
              </w:rPr>
            </w:r>
            <w:r>
              <w:rPr>
                <w:noProof/>
                <w:webHidden/>
              </w:rPr>
              <w:fldChar w:fldCharType="separate"/>
            </w:r>
            <w:r>
              <w:rPr>
                <w:noProof/>
                <w:webHidden/>
              </w:rPr>
              <w:t>8</w:t>
            </w:r>
            <w:r>
              <w:rPr>
                <w:noProof/>
                <w:webHidden/>
              </w:rPr>
              <w:fldChar w:fldCharType="end"/>
            </w:r>
          </w:hyperlink>
        </w:p>
        <w:p w14:paraId="18B0CDAF" w14:textId="567E9D37" w:rsidR="00B755C9" w:rsidRDefault="00B755C9">
          <w:pPr>
            <w:pStyle w:val="TOC2"/>
            <w:tabs>
              <w:tab w:val="right" w:leader="dot" w:pos="10430"/>
            </w:tabs>
            <w:rPr>
              <w:rFonts w:eastAsiaTheme="minorEastAsia" w:cstheme="minorBidi"/>
              <w:noProof/>
              <w:color w:val="auto"/>
            </w:rPr>
          </w:pPr>
          <w:hyperlink w:anchor="_Toc243375011" w:history="1">
            <w:r w:rsidRPr="007F0E2D">
              <w:rPr>
                <w:rStyle w:val="Hyperlink"/>
                <w:noProof/>
              </w:rPr>
              <w:t>Institute and Center Highlights</w:t>
            </w:r>
            <w:r>
              <w:rPr>
                <w:noProof/>
                <w:webHidden/>
              </w:rPr>
              <w:tab/>
            </w:r>
            <w:r>
              <w:rPr>
                <w:noProof/>
                <w:webHidden/>
              </w:rPr>
              <w:fldChar w:fldCharType="begin"/>
            </w:r>
            <w:r>
              <w:rPr>
                <w:noProof/>
                <w:webHidden/>
              </w:rPr>
              <w:instrText xml:space="preserve"> PAGEREF _Toc243375011 \h </w:instrText>
            </w:r>
            <w:r>
              <w:rPr>
                <w:noProof/>
                <w:webHidden/>
              </w:rPr>
            </w:r>
            <w:r>
              <w:rPr>
                <w:noProof/>
                <w:webHidden/>
              </w:rPr>
              <w:fldChar w:fldCharType="separate"/>
            </w:r>
            <w:r>
              <w:rPr>
                <w:noProof/>
                <w:webHidden/>
              </w:rPr>
              <w:t>9</w:t>
            </w:r>
            <w:r>
              <w:rPr>
                <w:noProof/>
                <w:webHidden/>
              </w:rPr>
              <w:fldChar w:fldCharType="end"/>
            </w:r>
          </w:hyperlink>
        </w:p>
        <w:p w14:paraId="51CF6560" w14:textId="1505A020" w:rsidR="00B755C9" w:rsidRDefault="00B755C9">
          <w:pPr>
            <w:pStyle w:val="TOC2"/>
            <w:tabs>
              <w:tab w:val="right" w:leader="dot" w:pos="10430"/>
            </w:tabs>
            <w:rPr>
              <w:rFonts w:eastAsiaTheme="minorEastAsia" w:cstheme="minorBidi"/>
              <w:noProof/>
              <w:color w:val="auto"/>
            </w:rPr>
          </w:pPr>
          <w:hyperlink w:anchor="_Toc243375012" w:history="1">
            <w:r w:rsidRPr="007F0E2D">
              <w:rPr>
                <w:rStyle w:val="Hyperlink"/>
                <w:noProof/>
              </w:rPr>
              <w:t>AI and Machine Learning</w:t>
            </w:r>
            <w:r>
              <w:rPr>
                <w:noProof/>
                <w:webHidden/>
              </w:rPr>
              <w:tab/>
            </w:r>
            <w:r>
              <w:rPr>
                <w:noProof/>
                <w:webHidden/>
              </w:rPr>
              <w:fldChar w:fldCharType="begin"/>
            </w:r>
            <w:r>
              <w:rPr>
                <w:noProof/>
                <w:webHidden/>
              </w:rPr>
              <w:instrText xml:space="preserve"> PAGEREF _Toc243375012 \h </w:instrText>
            </w:r>
            <w:r>
              <w:rPr>
                <w:noProof/>
                <w:webHidden/>
              </w:rPr>
            </w:r>
            <w:r>
              <w:rPr>
                <w:noProof/>
                <w:webHidden/>
              </w:rPr>
              <w:fldChar w:fldCharType="separate"/>
            </w:r>
            <w:r>
              <w:rPr>
                <w:noProof/>
                <w:webHidden/>
              </w:rPr>
              <w:t>9</w:t>
            </w:r>
            <w:r>
              <w:rPr>
                <w:noProof/>
                <w:webHidden/>
              </w:rPr>
              <w:fldChar w:fldCharType="end"/>
            </w:r>
          </w:hyperlink>
        </w:p>
        <w:p w14:paraId="1C70F390" w14:textId="216AB127" w:rsidR="00B755C9" w:rsidRDefault="00B755C9">
          <w:pPr>
            <w:pStyle w:val="TOC2"/>
            <w:tabs>
              <w:tab w:val="right" w:leader="dot" w:pos="10430"/>
            </w:tabs>
            <w:rPr>
              <w:rFonts w:eastAsiaTheme="minorEastAsia" w:cstheme="minorBidi"/>
              <w:noProof/>
              <w:color w:val="auto"/>
            </w:rPr>
          </w:pPr>
          <w:hyperlink w:anchor="_Toc243375013" w:history="1">
            <w:r w:rsidRPr="007F0E2D">
              <w:rPr>
                <w:rStyle w:val="Hyperlink"/>
                <w:noProof/>
              </w:rPr>
              <w:t>AI Round Table</w:t>
            </w:r>
            <w:r>
              <w:rPr>
                <w:noProof/>
                <w:webHidden/>
              </w:rPr>
              <w:tab/>
            </w:r>
            <w:r>
              <w:rPr>
                <w:noProof/>
                <w:webHidden/>
              </w:rPr>
              <w:fldChar w:fldCharType="begin"/>
            </w:r>
            <w:r>
              <w:rPr>
                <w:noProof/>
                <w:webHidden/>
              </w:rPr>
              <w:instrText xml:space="preserve"> PAGEREF _Toc243375013 \h </w:instrText>
            </w:r>
            <w:r>
              <w:rPr>
                <w:noProof/>
                <w:webHidden/>
              </w:rPr>
            </w:r>
            <w:r>
              <w:rPr>
                <w:noProof/>
                <w:webHidden/>
              </w:rPr>
              <w:fldChar w:fldCharType="separate"/>
            </w:r>
            <w:r>
              <w:rPr>
                <w:noProof/>
                <w:webHidden/>
              </w:rPr>
              <w:t>9</w:t>
            </w:r>
            <w:r>
              <w:rPr>
                <w:noProof/>
                <w:webHidden/>
              </w:rPr>
              <w:fldChar w:fldCharType="end"/>
            </w:r>
          </w:hyperlink>
        </w:p>
        <w:p w14:paraId="343C8D11" w14:textId="53646C41" w:rsidR="00B755C9" w:rsidRDefault="00B755C9">
          <w:pPr>
            <w:pStyle w:val="TOC2"/>
            <w:tabs>
              <w:tab w:val="right" w:leader="dot" w:pos="10430"/>
            </w:tabs>
            <w:rPr>
              <w:rFonts w:eastAsiaTheme="minorEastAsia" w:cstheme="minorBidi"/>
              <w:noProof/>
              <w:color w:val="auto"/>
            </w:rPr>
          </w:pPr>
          <w:hyperlink w:anchor="_Toc243375014" w:history="1">
            <w:r w:rsidRPr="007F0E2D">
              <w:rPr>
                <w:rStyle w:val="Hyperlink"/>
                <w:noProof/>
              </w:rPr>
              <w:t>Applying Innovation</w:t>
            </w:r>
            <w:r>
              <w:rPr>
                <w:noProof/>
                <w:webHidden/>
              </w:rPr>
              <w:tab/>
            </w:r>
            <w:r>
              <w:rPr>
                <w:noProof/>
                <w:webHidden/>
              </w:rPr>
              <w:fldChar w:fldCharType="begin"/>
            </w:r>
            <w:r>
              <w:rPr>
                <w:noProof/>
                <w:webHidden/>
              </w:rPr>
              <w:instrText xml:space="preserve"> PAGEREF _Toc243375014 \h </w:instrText>
            </w:r>
            <w:r>
              <w:rPr>
                <w:noProof/>
                <w:webHidden/>
              </w:rPr>
            </w:r>
            <w:r>
              <w:rPr>
                <w:noProof/>
                <w:webHidden/>
              </w:rPr>
              <w:fldChar w:fldCharType="separate"/>
            </w:r>
            <w:r>
              <w:rPr>
                <w:noProof/>
                <w:webHidden/>
              </w:rPr>
              <w:t>10</w:t>
            </w:r>
            <w:r>
              <w:rPr>
                <w:noProof/>
                <w:webHidden/>
              </w:rPr>
              <w:fldChar w:fldCharType="end"/>
            </w:r>
          </w:hyperlink>
        </w:p>
        <w:p w14:paraId="11FC9008" w14:textId="156D6F98" w:rsidR="00B755C9" w:rsidRDefault="00B755C9">
          <w:pPr>
            <w:pStyle w:val="TOC1"/>
            <w:tabs>
              <w:tab w:val="right" w:leader="dot" w:pos="10430"/>
            </w:tabs>
            <w:rPr>
              <w:rFonts w:eastAsiaTheme="minorEastAsia" w:cstheme="minorBidi"/>
              <w:noProof/>
              <w:color w:val="auto"/>
            </w:rPr>
          </w:pPr>
          <w:hyperlink w:anchor="_Toc243375015" w:history="1">
            <w:r w:rsidRPr="007F0E2D">
              <w:rPr>
                <w:rStyle w:val="Hyperlink"/>
                <w:b/>
                <w:bCs/>
                <w:noProof/>
              </w:rPr>
              <w:t>Wednesday, November 11</w:t>
            </w:r>
            <w:r w:rsidRPr="007F0E2D">
              <w:rPr>
                <w:rStyle w:val="Hyperlink"/>
                <w:b/>
                <w:bCs/>
                <w:noProof/>
                <w:vertAlign w:val="superscript"/>
              </w:rPr>
              <w:t>th</w:t>
            </w:r>
            <w:r w:rsidRPr="007F0E2D">
              <w:rPr>
                <w:rStyle w:val="Hyperlink"/>
                <w:b/>
                <w:bCs/>
                <w:noProof/>
              </w:rPr>
              <w:t xml:space="preserve"> – Concurrent Sessions</w:t>
            </w:r>
            <w:r>
              <w:rPr>
                <w:noProof/>
                <w:webHidden/>
              </w:rPr>
              <w:tab/>
            </w:r>
            <w:r>
              <w:rPr>
                <w:noProof/>
                <w:webHidden/>
              </w:rPr>
              <w:fldChar w:fldCharType="begin"/>
            </w:r>
            <w:r>
              <w:rPr>
                <w:noProof/>
                <w:webHidden/>
              </w:rPr>
              <w:instrText xml:space="preserve"> PAGEREF _Toc243375015 \h </w:instrText>
            </w:r>
            <w:r>
              <w:rPr>
                <w:noProof/>
                <w:webHidden/>
              </w:rPr>
            </w:r>
            <w:r>
              <w:rPr>
                <w:noProof/>
                <w:webHidden/>
              </w:rPr>
              <w:fldChar w:fldCharType="separate"/>
            </w:r>
            <w:r>
              <w:rPr>
                <w:noProof/>
                <w:webHidden/>
              </w:rPr>
              <w:t>11</w:t>
            </w:r>
            <w:r>
              <w:rPr>
                <w:noProof/>
                <w:webHidden/>
              </w:rPr>
              <w:fldChar w:fldCharType="end"/>
            </w:r>
          </w:hyperlink>
        </w:p>
        <w:p w14:paraId="212E47FE" w14:textId="7D598584" w:rsidR="00B755C9" w:rsidRDefault="00B755C9">
          <w:pPr>
            <w:pStyle w:val="TOC2"/>
            <w:tabs>
              <w:tab w:val="right" w:leader="dot" w:pos="10430"/>
            </w:tabs>
            <w:rPr>
              <w:rFonts w:eastAsiaTheme="minorEastAsia" w:cstheme="minorBidi"/>
              <w:noProof/>
              <w:color w:val="auto"/>
            </w:rPr>
          </w:pPr>
          <w:hyperlink w:anchor="_Toc243375016" w:history="1">
            <w:r w:rsidRPr="007F0E2D">
              <w:rPr>
                <w:rStyle w:val="Hyperlink"/>
                <w:noProof/>
              </w:rPr>
              <w:t>Technical Session I: ‘Current Events’</w:t>
            </w:r>
            <w:r>
              <w:rPr>
                <w:noProof/>
                <w:webHidden/>
              </w:rPr>
              <w:tab/>
            </w:r>
            <w:r>
              <w:rPr>
                <w:noProof/>
                <w:webHidden/>
              </w:rPr>
              <w:fldChar w:fldCharType="begin"/>
            </w:r>
            <w:r>
              <w:rPr>
                <w:noProof/>
                <w:webHidden/>
              </w:rPr>
              <w:instrText xml:space="preserve"> PAGEREF _Toc243375016 \h </w:instrText>
            </w:r>
            <w:r>
              <w:rPr>
                <w:noProof/>
                <w:webHidden/>
              </w:rPr>
            </w:r>
            <w:r>
              <w:rPr>
                <w:noProof/>
                <w:webHidden/>
              </w:rPr>
              <w:fldChar w:fldCharType="separate"/>
            </w:r>
            <w:r>
              <w:rPr>
                <w:noProof/>
                <w:webHidden/>
              </w:rPr>
              <w:t>11</w:t>
            </w:r>
            <w:r>
              <w:rPr>
                <w:noProof/>
                <w:webHidden/>
              </w:rPr>
              <w:fldChar w:fldCharType="end"/>
            </w:r>
          </w:hyperlink>
        </w:p>
        <w:p w14:paraId="078CA0E3" w14:textId="0AE752AB" w:rsidR="00B755C9" w:rsidRDefault="00B755C9">
          <w:pPr>
            <w:pStyle w:val="TOC2"/>
            <w:tabs>
              <w:tab w:val="right" w:leader="dot" w:pos="10430"/>
            </w:tabs>
            <w:rPr>
              <w:rFonts w:eastAsiaTheme="minorEastAsia" w:cstheme="minorBidi"/>
              <w:noProof/>
              <w:color w:val="auto"/>
            </w:rPr>
          </w:pPr>
          <w:hyperlink w:anchor="_Toc243375017" w:history="1">
            <w:r w:rsidRPr="007F0E2D">
              <w:rPr>
                <w:rStyle w:val="Hyperlink"/>
                <w:noProof/>
              </w:rPr>
              <w:t>Technical Session II: ‘Unlocking the Value of Wood Extractives’</w:t>
            </w:r>
            <w:r>
              <w:rPr>
                <w:noProof/>
                <w:webHidden/>
              </w:rPr>
              <w:tab/>
            </w:r>
            <w:r>
              <w:rPr>
                <w:noProof/>
                <w:webHidden/>
              </w:rPr>
              <w:fldChar w:fldCharType="begin"/>
            </w:r>
            <w:r>
              <w:rPr>
                <w:noProof/>
                <w:webHidden/>
              </w:rPr>
              <w:instrText xml:space="preserve"> PAGEREF _Toc243375017 \h </w:instrText>
            </w:r>
            <w:r>
              <w:rPr>
                <w:noProof/>
                <w:webHidden/>
              </w:rPr>
            </w:r>
            <w:r>
              <w:rPr>
                <w:noProof/>
                <w:webHidden/>
              </w:rPr>
              <w:fldChar w:fldCharType="separate"/>
            </w:r>
            <w:r>
              <w:rPr>
                <w:noProof/>
                <w:webHidden/>
              </w:rPr>
              <w:t>11</w:t>
            </w:r>
            <w:r>
              <w:rPr>
                <w:noProof/>
                <w:webHidden/>
              </w:rPr>
              <w:fldChar w:fldCharType="end"/>
            </w:r>
          </w:hyperlink>
        </w:p>
        <w:p w14:paraId="3904CE20" w14:textId="603A3BF5" w:rsidR="00B755C9" w:rsidRDefault="00B755C9">
          <w:pPr>
            <w:pStyle w:val="TOC2"/>
            <w:tabs>
              <w:tab w:val="right" w:leader="dot" w:pos="10430"/>
            </w:tabs>
            <w:rPr>
              <w:rFonts w:eastAsiaTheme="minorEastAsia" w:cstheme="minorBidi"/>
              <w:noProof/>
              <w:color w:val="auto"/>
            </w:rPr>
          </w:pPr>
          <w:hyperlink w:anchor="_Toc243375018" w:history="1">
            <w:r w:rsidRPr="007F0E2D">
              <w:rPr>
                <w:rStyle w:val="Hyperlink"/>
                <w:noProof/>
              </w:rPr>
              <w:t>Technical Session III: ‘Innovations in Nondestructive Testing and Evaluation’</w:t>
            </w:r>
            <w:r>
              <w:rPr>
                <w:noProof/>
                <w:webHidden/>
              </w:rPr>
              <w:tab/>
            </w:r>
            <w:r>
              <w:rPr>
                <w:noProof/>
                <w:webHidden/>
              </w:rPr>
              <w:fldChar w:fldCharType="begin"/>
            </w:r>
            <w:r>
              <w:rPr>
                <w:noProof/>
                <w:webHidden/>
              </w:rPr>
              <w:instrText xml:space="preserve"> PAGEREF _Toc243375018 \h </w:instrText>
            </w:r>
            <w:r>
              <w:rPr>
                <w:noProof/>
                <w:webHidden/>
              </w:rPr>
            </w:r>
            <w:r>
              <w:rPr>
                <w:noProof/>
                <w:webHidden/>
              </w:rPr>
              <w:fldChar w:fldCharType="separate"/>
            </w:r>
            <w:r>
              <w:rPr>
                <w:noProof/>
                <w:webHidden/>
              </w:rPr>
              <w:t>12</w:t>
            </w:r>
            <w:r>
              <w:rPr>
                <w:noProof/>
                <w:webHidden/>
              </w:rPr>
              <w:fldChar w:fldCharType="end"/>
            </w:r>
          </w:hyperlink>
        </w:p>
        <w:p w14:paraId="08647B2B" w14:textId="55A0DABA" w:rsidR="00B755C9" w:rsidRDefault="00B755C9">
          <w:pPr>
            <w:pStyle w:val="TOC2"/>
            <w:tabs>
              <w:tab w:val="right" w:leader="dot" w:pos="10430"/>
            </w:tabs>
            <w:rPr>
              <w:rFonts w:eastAsiaTheme="minorEastAsia" w:cstheme="minorBidi"/>
              <w:noProof/>
              <w:color w:val="auto"/>
            </w:rPr>
          </w:pPr>
          <w:hyperlink w:anchor="_Toc243375019" w:history="1">
            <w:r w:rsidRPr="007F0E2D">
              <w:rPr>
                <w:rStyle w:val="Hyperlink"/>
                <w:noProof/>
              </w:rPr>
              <w:t>Technical Session IV: ‘Advanced Characterization and Imaging Technologies’</w:t>
            </w:r>
            <w:r>
              <w:rPr>
                <w:noProof/>
                <w:webHidden/>
              </w:rPr>
              <w:tab/>
            </w:r>
            <w:r>
              <w:rPr>
                <w:noProof/>
                <w:webHidden/>
              </w:rPr>
              <w:fldChar w:fldCharType="begin"/>
            </w:r>
            <w:r>
              <w:rPr>
                <w:noProof/>
                <w:webHidden/>
              </w:rPr>
              <w:instrText xml:space="preserve"> PAGEREF _Toc243375019 \h </w:instrText>
            </w:r>
            <w:r>
              <w:rPr>
                <w:noProof/>
                <w:webHidden/>
              </w:rPr>
            </w:r>
            <w:r>
              <w:rPr>
                <w:noProof/>
                <w:webHidden/>
              </w:rPr>
              <w:fldChar w:fldCharType="separate"/>
            </w:r>
            <w:r>
              <w:rPr>
                <w:noProof/>
                <w:webHidden/>
              </w:rPr>
              <w:t>12</w:t>
            </w:r>
            <w:r>
              <w:rPr>
                <w:noProof/>
                <w:webHidden/>
              </w:rPr>
              <w:fldChar w:fldCharType="end"/>
            </w:r>
          </w:hyperlink>
        </w:p>
        <w:p w14:paraId="11D5D66C" w14:textId="32097288" w:rsidR="00B755C9" w:rsidRDefault="00B755C9">
          <w:pPr>
            <w:pStyle w:val="TOC2"/>
            <w:tabs>
              <w:tab w:val="right" w:leader="dot" w:pos="10430"/>
            </w:tabs>
            <w:rPr>
              <w:rFonts w:eastAsiaTheme="minorEastAsia" w:cstheme="minorBidi"/>
              <w:noProof/>
              <w:color w:val="auto"/>
            </w:rPr>
          </w:pPr>
          <w:hyperlink w:anchor="_Toc243375020" w:history="1">
            <w:r w:rsidRPr="007F0E2D">
              <w:rPr>
                <w:rStyle w:val="Hyperlink"/>
                <w:noProof/>
              </w:rPr>
              <w:t>Technical Session V: Machine Learning Applications</w:t>
            </w:r>
            <w:r>
              <w:rPr>
                <w:noProof/>
                <w:webHidden/>
              </w:rPr>
              <w:tab/>
            </w:r>
            <w:r>
              <w:rPr>
                <w:noProof/>
                <w:webHidden/>
              </w:rPr>
              <w:fldChar w:fldCharType="begin"/>
            </w:r>
            <w:r>
              <w:rPr>
                <w:noProof/>
                <w:webHidden/>
              </w:rPr>
              <w:instrText xml:space="preserve"> PAGEREF _Toc243375020 \h </w:instrText>
            </w:r>
            <w:r>
              <w:rPr>
                <w:noProof/>
                <w:webHidden/>
              </w:rPr>
            </w:r>
            <w:r>
              <w:rPr>
                <w:noProof/>
                <w:webHidden/>
              </w:rPr>
              <w:fldChar w:fldCharType="separate"/>
            </w:r>
            <w:r>
              <w:rPr>
                <w:noProof/>
                <w:webHidden/>
              </w:rPr>
              <w:t>13</w:t>
            </w:r>
            <w:r>
              <w:rPr>
                <w:noProof/>
                <w:webHidden/>
              </w:rPr>
              <w:fldChar w:fldCharType="end"/>
            </w:r>
          </w:hyperlink>
        </w:p>
        <w:p w14:paraId="538FB0BE" w14:textId="12EA2A82" w:rsidR="00B755C9" w:rsidRDefault="00B755C9">
          <w:pPr>
            <w:pStyle w:val="TOC2"/>
            <w:tabs>
              <w:tab w:val="right" w:leader="dot" w:pos="10430"/>
            </w:tabs>
            <w:rPr>
              <w:rFonts w:eastAsiaTheme="minorEastAsia" w:cstheme="minorBidi"/>
              <w:noProof/>
              <w:color w:val="auto"/>
            </w:rPr>
          </w:pPr>
          <w:hyperlink w:anchor="_Toc243375021" w:history="1">
            <w:r w:rsidRPr="007F0E2D">
              <w:rPr>
                <w:rStyle w:val="Hyperlink"/>
                <w:noProof/>
              </w:rPr>
              <w:t>Technical Session VI: Optimization of Value-Added Products</w:t>
            </w:r>
            <w:r>
              <w:rPr>
                <w:noProof/>
                <w:webHidden/>
              </w:rPr>
              <w:tab/>
            </w:r>
            <w:r>
              <w:rPr>
                <w:noProof/>
                <w:webHidden/>
              </w:rPr>
              <w:fldChar w:fldCharType="begin"/>
            </w:r>
            <w:r>
              <w:rPr>
                <w:noProof/>
                <w:webHidden/>
              </w:rPr>
              <w:instrText xml:space="preserve"> PAGEREF _Toc243375021 \h </w:instrText>
            </w:r>
            <w:r>
              <w:rPr>
                <w:noProof/>
                <w:webHidden/>
              </w:rPr>
            </w:r>
            <w:r>
              <w:rPr>
                <w:noProof/>
                <w:webHidden/>
              </w:rPr>
              <w:fldChar w:fldCharType="separate"/>
            </w:r>
            <w:r>
              <w:rPr>
                <w:noProof/>
                <w:webHidden/>
              </w:rPr>
              <w:t>13</w:t>
            </w:r>
            <w:r>
              <w:rPr>
                <w:noProof/>
                <w:webHidden/>
              </w:rPr>
              <w:fldChar w:fldCharType="end"/>
            </w:r>
          </w:hyperlink>
        </w:p>
        <w:p w14:paraId="4A7C5C1D" w14:textId="1010858F" w:rsidR="00B755C9" w:rsidRDefault="00B755C9">
          <w:pPr>
            <w:pStyle w:val="TOC1"/>
            <w:tabs>
              <w:tab w:val="right" w:leader="dot" w:pos="10430"/>
            </w:tabs>
            <w:rPr>
              <w:rFonts w:eastAsiaTheme="minorEastAsia" w:cstheme="minorBidi"/>
              <w:noProof/>
              <w:color w:val="auto"/>
            </w:rPr>
          </w:pPr>
          <w:hyperlink w:anchor="_Toc243375022" w:history="1">
            <w:r w:rsidRPr="007F0E2D">
              <w:rPr>
                <w:rStyle w:val="Hyperlink"/>
                <w:b/>
                <w:bCs/>
                <w:noProof/>
              </w:rPr>
              <w:t>PTF BPI 2026 Committees</w:t>
            </w:r>
            <w:r>
              <w:rPr>
                <w:noProof/>
                <w:webHidden/>
              </w:rPr>
              <w:tab/>
            </w:r>
            <w:r>
              <w:rPr>
                <w:noProof/>
                <w:webHidden/>
              </w:rPr>
              <w:fldChar w:fldCharType="begin"/>
            </w:r>
            <w:r>
              <w:rPr>
                <w:noProof/>
                <w:webHidden/>
              </w:rPr>
              <w:instrText xml:space="preserve"> PAGEREF _Toc243375022 \h </w:instrText>
            </w:r>
            <w:r>
              <w:rPr>
                <w:noProof/>
                <w:webHidden/>
              </w:rPr>
            </w:r>
            <w:r>
              <w:rPr>
                <w:noProof/>
                <w:webHidden/>
              </w:rPr>
              <w:fldChar w:fldCharType="separate"/>
            </w:r>
            <w:r>
              <w:rPr>
                <w:noProof/>
                <w:webHidden/>
              </w:rPr>
              <w:t>14</w:t>
            </w:r>
            <w:r>
              <w:rPr>
                <w:noProof/>
                <w:webHidden/>
              </w:rPr>
              <w:fldChar w:fldCharType="end"/>
            </w:r>
          </w:hyperlink>
        </w:p>
        <w:p w14:paraId="1FE69E60" w14:textId="19C20FD1" w:rsidR="00B755C9" w:rsidRDefault="00B755C9">
          <w:pPr>
            <w:pStyle w:val="TOC1"/>
            <w:tabs>
              <w:tab w:val="right" w:leader="dot" w:pos="10430"/>
            </w:tabs>
            <w:rPr>
              <w:rFonts w:eastAsiaTheme="minorEastAsia" w:cstheme="minorBidi"/>
              <w:noProof/>
              <w:color w:val="auto"/>
            </w:rPr>
          </w:pPr>
          <w:hyperlink w:anchor="_Toc243375023" w:history="1">
            <w:r w:rsidRPr="007F0E2D">
              <w:rPr>
                <w:rStyle w:val="Hyperlink"/>
                <w:b/>
                <w:bCs/>
                <w:noProof/>
              </w:rPr>
              <w:t>Academic Endorsements</w:t>
            </w:r>
            <w:r>
              <w:rPr>
                <w:noProof/>
                <w:webHidden/>
              </w:rPr>
              <w:tab/>
            </w:r>
            <w:r>
              <w:rPr>
                <w:noProof/>
                <w:webHidden/>
              </w:rPr>
              <w:fldChar w:fldCharType="begin"/>
            </w:r>
            <w:r>
              <w:rPr>
                <w:noProof/>
                <w:webHidden/>
              </w:rPr>
              <w:instrText xml:space="preserve"> PAGEREF _Toc243375023 \h </w:instrText>
            </w:r>
            <w:r>
              <w:rPr>
                <w:noProof/>
                <w:webHidden/>
              </w:rPr>
            </w:r>
            <w:r>
              <w:rPr>
                <w:noProof/>
                <w:webHidden/>
              </w:rPr>
              <w:fldChar w:fldCharType="separate"/>
            </w:r>
            <w:r>
              <w:rPr>
                <w:noProof/>
                <w:webHidden/>
              </w:rPr>
              <w:t>17</w:t>
            </w:r>
            <w:r>
              <w:rPr>
                <w:noProof/>
                <w:webHidden/>
              </w:rPr>
              <w:fldChar w:fldCharType="end"/>
            </w:r>
          </w:hyperlink>
        </w:p>
        <w:p w14:paraId="6D569A8B" w14:textId="68F72039" w:rsidR="00B755C9" w:rsidRDefault="00B755C9">
          <w:pPr>
            <w:pStyle w:val="TOC1"/>
            <w:tabs>
              <w:tab w:val="right" w:leader="dot" w:pos="10430"/>
            </w:tabs>
            <w:rPr>
              <w:rFonts w:eastAsiaTheme="minorEastAsia" w:cstheme="minorBidi"/>
              <w:noProof/>
              <w:color w:val="auto"/>
            </w:rPr>
          </w:pPr>
          <w:hyperlink w:anchor="_Toc243375024" w:history="1">
            <w:r w:rsidRPr="007F0E2D">
              <w:rPr>
                <w:rStyle w:val="Hyperlink"/>
                <w:b/>
                <w:bCs/>
                <w:noProof/>
              </w:rPr>
              <w:t>Notes</w:t>
            </w:r>
            <w:r>
              <w:rPr>
                <w:noProof/>
                <w:webHidden/>
              </w:rPr>
              <w:tab/>
            </w:r>
            <w:r>
              <w:rPr>
                <w:noProof/>
                <w:webHidden/>
              </w:rPr>
              <w:fldChar w:fldCharType="begin"/>
            </w:r>
            <w:r>
              <w:rPr>
                <w:noProof/>
                <w:webHidden/>
              </w:rPr>
              <w:instrText xml:space="preserve"> PAGEREF _Toc243375024 \h </w:instrText>
            </w:r>
            <w:r>
              <w:rPr>
                <w:noProof/>
                <w:webHidden/>
              </w:rPr>
            </w:r>
            <w:r>
              <w:rPr>
                <w:noProof/>
                <w:webHidden/>
              </w:rPr>
              <w:fldChar w:fldCharType="separate"/>
            </w:r>
            <w:r>
              <w:rPr>
                <w:noProof/>
                <w:webHidden/>
              </w:rPr>
              <w:t>18</w:t>
            </w:r>
            <w:r>
              <w:rPr>
                <w:noProof/>
                <w:webHidden/>
              </w:rPr>
              <w:fldChar w:fldCharType="end"/>
            </w:r>
          </w:hyperlink>
        </w:p>
        <w:p w14:paraId="60CEC565" w14:textId="2E73C640" w:rsidR="000336AA" w:rsidRPr="00DB2E72" w:rsidRDefault="000336AA" w:rsidP="00DB2E72">
          <w:pPr>
            <w:spacing w:line="480" w:lineRule="auto"/>
            <w:rPr>
              <w:sz w:val="24"/>
              <w:szCs w:val="24"/>
            </w:rPr>
          </w:pPr>
          <w:r w:rsidRPr="00DB2E72">
            <w:rPr>
              <w:b/>
              <w:bCs/>
              <w:noProof/>
              <w:sz w:val="24"/>
              <w:szCs w:val="24"/>
            </w:rPr>
            <w:fldChar w:fldCharType="end"/>
          </w:r>
        </w:p>
      </w:sdtContent>
    </w:sdt>
    <w:p w14:paraId="77779AA4" w14:textId="77777777" w:rsidR="008F77FB" w:rsidRPr="008F77FB" w:rsidRDefault="008F77FB" w:rsidP="007F3D82">
      <w:pPr>
        <w:spacing w:after="0" w:line="259" w:lineRule="auto"/>
        <w:rPr>
          <w:sz w:val="28"/>
          <w:szCs w:val="26"/>
        </w:rPr>
      </w:pPr>
    </w:p>
    <w:p w14:paraId="7F2ACAF6" w14:textId="77777777" w:rsidR="00E7724F" w:rsidRDefault="00E7724F">
      <w:pPr>
        <w:rPr>
          <w:b/>
          <w:bCs/>
          <w:sz w:val="44"/>
          <w:szCs w:val="34"/>
        </w:rPr>
      </w:pPr>
    </w:p>
    <w:p w14:paraId="05D1B7EF" w14:textId="77777777" w:rsidR="00E7724F" w:rsidRDefault="00E7724F">
      <w:pPr>
        <w:rPr>
          <w:b/>
          <w:bCs/>
          <w:sz w:val="44"/>
          <w:szCs w:val="34"/>
        </w:rPr>
      </w:pPr>
    </w:p>
    <w:p w14:paraId="5989ED3E" w14:textId="77777777" w:rsidR="00E7724F" w:rsidRPr="002D7CBD" w:rsidRDefault="00E7724F" w:rsidP="00E7724F">
      <w:pPr>
        <w:pStyle w:val="Heading1"/>
        <w:jc w:val="center"/>
        <w:rPr>
          <w:b/>
          <w:bCs/>
          <w:sz w:val="56"/>
          <w:szCs w:val="40"/>
        </w:rPr>
      </w:pPr>
      <w:bookmarkStart w:id="1" w:name="_Toc243375000"/>
      <w:r w:rsidRPr="002D7CBD">
        <w:rPr>
          <w:b/>
          <w:bCs/>
          <w:sz w:val="56"/>
          <w:szCs w:val="40"/>
        </w:rPr>
        <w:lastRenderedPageBreak/>
        <w:t>Thank You Sponsors!</w:t>
      </w:r>
      <w:bookmarkEnd w:id="1"/>
    </w:p>
    <w:p w14:paraId="1B5F3DD1" w14:textId="77777777" w:rsidR="00E7724F" w:rsidRDefault="00E7724F" w:rsidP="00E7724F">
      <w:pPr>
        <w:jc w:val="center"/>
        <w:rPr>
          <w:b/>
          <w:bCs/>
          <w:sz w:val="36"/>
          <w:szCs w:val="30"/>
          <w:u w:val="single"/>
        </w:rPr>
      </w:pPr>
    </w:p>
    <w:p w14:paraId="2FD329AF" w14:textId="77777777" w:rsidR="00E7724F" w:rsidRPr="002D7CBD" w:rsidRDefault="00E7724F" w:rsidP="00E7724F">
      <w:pPr>
        <w:jc w:val="center"/>
        <w:rPr>
          <w:b/>
          <w:bCs/>
          <w:sz w:val="36"/>
          <w:szCs w:val="30"/>
          <w:u w:val="single"/>
        </w:rPr>
      </w:pPr>
      <w:r w:rsidRPr="002D7CBD">
        <w:rPr>
          <w:b/>
          <w:bCs/>
          <w:sz w:val="36"/>
          <w:szCs w:val="30"/>
          <w:u w:val="single"/>
        </w:rPr>
        <w:t>Gold ‘Signature’ Sponsor</w:t>
      </w:r>
    </w:p>
    <w:p w14:paraId="52F2DF3D" w14:textId="77777777" w:rsidR="00E7724F" w:rsidRPr="002D7CBD" w:rsidRDefault="00E7724F" w:rsidP="00E7724F">
      <w:pPr>
        <w:jc w:val="center"/>
        <w:rPr>
          <w:b/>
          <w:bCs/>
          <w:sz w:val="32"/>
          <w:szCs w:val="28"/>
          <w:u w:val="single"/>
        </w:rPr>
      </w:pPr>
      <w:r>
        <w:rPr>
          <w:noProof/>
        </w:rPr>
        <w:drawing>
          <wp:inline distT="0" distB="0" distL="0" distR="0" wp14:anchorId="0DEAE023" wp14:editId="06A55F28">
            <wp:extent cx="6234545" cy="1182915"/>
            <wp:effectExtent l="0" t="0" r="0" b="0"/>
            <wp:docPr id="8" name="Picture 8" descr="The Willamette Valley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Willamette Valley Company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3488" cy="1192201"/>
                    </a:xfrm>
                    <a:prstGeom prst="rect">
                      <a:avLst/>
                    </a:prstGeom>
                    <a:noFill/>
                    <a:ln>
                      <a:noFill/>
                    </a:ln>
                  </pic:spPr>
                </pic:pic>
              </a:graphicData>
            </a:graphic>
          </wp:inline>
        </w:drawing>
      </w:r>
      <w:r>
        <w:rPr>
          <w:b/>
          <w:bCs/>
          <w:sz w:val="32"/>
          <w:szCs w:val="28"/>
        </w:rPr>
        <w:t xml:space="preserve">   </w:t>
      </w:r>
    </w:p>
    <w:p w14:paraId="4A6AF7A2" w14:textId="77777777" w:rsidR="00E7724F" w:rsidRPr="008B6107" w:rsidRDefault="00E7724F" w:rsidP="00E7724F">
      <w:pPr>
        <w:jc w:val="center"/>
        <w:rPr>
          <w:b/>
          <w:bCs/>
          <w:sz w:val="4"/>
          <w:szCs w:val="8"/>
          <w:u w:val="single"/>
        </w:rPr>
      </w:pPr>
    </w:p>
    <w:p w14:paraId="04AADED7" w14:textId="77777777" w:rsidR="00E7724F" w:rsidRPr="00D01D66" w:rsidRDefault="00E7724F" w:rsidP="00E7724F">
      <w:pPr>
        <w:jc w:val="center"/>
        <w:rPr>
          <w:b/>
          <w:bCs/>
          <w:sz w:val="32"/>
          <w:szCs w:val="28"/>
          <w:u w:val="single"/>
        </w:rPr>
      </w:pPr>
      <w:r>
        <w:rPr>
          <w:b/>
          <w:bCs/>
          <w:noProof/>
          <w:sz w:val="32"/>
          <w:szCs w:val="28"/>
        </w:rPr>
        <w:drawing>
          <wp:anchor distT="0" distB="0" distL="114300" distR="114300" simplePos="0" relativeHeight="251764736" behindDoc="0" locked="0" layoutInCell="1" allowOverlap="1" wp14:anchorId="11403D1A" wp14:editId="6874D16E">
            <wp:simplePos x="0" y="0"/>
            <wp:positionH relativeFrom="page">
              <wp:posOffset>1849120</wp:posOffset>
            </wp:positionH>
            <wp:positionV relativeFrom="paragraph">
              <wp:posOffset>348615</wp:posOffset>
            </wp:positionV>
            <wp:extent cx="1391920" cy="1115695"/>
            <wp:effectExtent l="0" t="0" r="0" b="8255"/>
            <wp:wrapSquare wrapText="bothSides"/>
            <wp:docPr id="15835763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7634" name="Picture 1" descr="A blue and white logo&#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1920" cy="1115695"/>
                    </a:xfrm>
                    <a:prstGeom prst="rect">
                      <a:avLst/>
                    </a:prstGeom>
                  </pic:spPr>
                </pic:pic>
              </a:graphicData>
            </a:graphic>
            <wp14:sizeRelH relativeFrom="margin">
              <wp14:pctWidth>0</wp14:pctWidth>
            </wp14:sizeRelH>
            <wp14:sizeRelV relativeFrom="margin">
              <wp14:pctHeight>0</wp14:pctHeight>
            </wp14:sizeRelV>
          </wp:anchor>
        </w:drawing>
      </w:r>
      <w:r w:rsidRPr="00D01D66">
        <w:rPr>
          <w:b/>
          <w:bCs/>
          <w:sz w:val="32"/>
          <w:szCs w:val="28"/>
          <w:u w:val="single"/>
        </w:rPr>
        <w:t>Gold</w:t>
      </w:r>
    </w:p>
    <w:p w14:paraId="2A33A18B" w14:textId="77777777" w:rsidR="00E7724F" w:rsidRDefault="00E7724F" w:rsidP="00E7724F">
      <w:pPr>
        <w:rPr>
          <w:b/>
          <w:bCs/>
          <w:noProof/>
          <w:sz w:val="32"/>
          <w:szCs w:val="28"/>
        </w:rPr>
      </w:pPr>
      <w:r>
        <w:rPr>
          <w:b/>
          <w:bCs/>
          <w:noProof/>
          <w:sz w:val="32"/>
          <w:szCs w:val="28"/>
        </w:rPr>
        <w:drawing>
          <wp:anchor distT="0" distB="0" distL="114300" distR="114300" simplePos="0" relativeHeight="251761664" behindDoc="0" locked="0" layoutInCell="1" allowOverlap="1" wp14:anchorId="649351A2" wp14:editId="02AFAA8B">
            <wp:simplePos x="0" y="0"/>
            <wp:positionH relativeFrom="margin">
              <wp:posOffset>3948545</wp:posOffset>
            </wp:positionH>
            <wp:positionV relativeFrom="paragraph">
              <wp:posOffset>6177</wp:posOffset>
            </wp:positionV>
            <wp:extent cx="1092431" cy="1007331"/>
            <wp:effectExtent l="0" t="0" r="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94750" cy="10094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91742" w14:textId="77777777" w:rsidR="00E7724F" w:rsidRDefault="00E7724F" w:rsidP="00E7724F">
      <w:pPr>
        <w:jc w:val="center"/>
        <w:rPr>
          <w:b/>
          <w:bCs/>
          <w:sz w:val="32"/>
          <w:szCs w:val="28"/>
        </w:rPr>
      </w:pPr>
    </w:p>
    <w:p w14:paraId="528DF693" w14:textId="77777777" w:rsidR="00E7724F" w:rsidRDefault="00E7724F" w:rsidP="00E7724F">
      <w:pPr>
        <w:jc w:val="center"/>
        <w:rPr>
          <w:b/>
          <w:bCs/>
          <w:sz w:val="32"/>
          <w:szCs w:val="28"/>
          <w:u w:val="single"/>
        </w:rPr>
      </w:pPr>
    </w:p>
    <w:p w14:paraId="2B3936B3" w14:textId="77777777" w:rsidR="00E7724F" w:rsidRDefault="00E7724F" w:rsidP="00E7724F">
      <w:pPr>
        <w:jc w:val="center"/>
        <w:rPr>
          <w:b/>
          <w:bCs/>
          <w:sz w:val="32"/>
          <w:szCs w:val="28"/>
          <w:u w:val="single"/>
        </w:rPr>
      </w:pPr>
    </w:p>
    <w:p w14:paraId="4CF44DF0" w14:textId="77777777" w:rsidR="00E7724F" w:rsidRDefault="00E7724F" w:rsidP="00E7724F">
      <w:pPr>
        <w:jc w:val="center"/>
        <w:rPr>
          <w:b/>
          <w:bCs/>
          <w:sz w:val="28"/>
          <w:szCs w:val="26"/>
          <w:u w:val="single"/>
        </w:rPr>
      </w:pPr>
    </w:p>
    <w:p w14:paraId="535ED304" w14:textId="77777777" w:rsidR="00E7724F" w:rsidRPr="002D7CBD" w:rsidRDefault="00E7724F" w:rsidP="00E7724F">
      <w:pPr>
        <w:jc w:val="center"/>
        <w:rPr>
          <w:b/>
          <w:bCs/>
          <w:sz w:val="28"/>
          <w:szCs w:val="26"/>
          <w:u w:val="single"/>
        </w:rPr>
      </w:pPr>
      <w:r w:rsidRPr="002D7CBD">
        <w:rPr>
          <w:b/>
          <w:bCs/>
          <w:sz w:val="28"/>
          <w:szCs w:val="26"/>
          <w:u w:val="single"/>
        </w:rPr>
        <w:t>Silver</w:t>
      </w:r>
    </w:p>
    <w:p w14:paraId="77D230B1" w14:textId="77777777" w:rsidR="00E7724F" w:rsidRDefault="00E7724F" w:rsidP="00E7724F">
      <w:pPr>
        <w:tabs>
          <w:tab w:val="left" w:pos="4714"/>
        </w:tabs>
        <w:rPr>
          <w:b/>
          <w:bCs/>
          <w:sz w:val="32"/>
          <w:szCs w:val="28"/>
        </w:rPr>
      </w:pPr>
      <w:r>
        <w:rPr>
          <w:noProof/>
        </w:rPr>
        <w:drawing>
          <wp:anchor distT="0" distB="0" distL="114300" distR="114300" simplePos="0" relativeHeight="251766784" behindDoc="0" locked="0" layoutInCell="1" allowOverlap="1" wp14:anchorId="282E3F2F" wp14:editId="113AB9C2">
            <wp:simplePos x="0" y="0"/>
            <wp:positionH relativeFrom="column">
              <wp:posOffset>4693920</wp:posOffset>
            </wp:positionH>
            <wp:positionV relativeFrom="paragraph">
              <wp:posOffset>10160</wp:posOffset>
            </wp:positionV>
            <wp:extent cx="668020" cy="668020"/>
            <wp:effectExtent l="0" t="0" r="0" b="0"/>
            <wp:wrapNone/>
            <wp:docPr id="10" name="Picture 10" descr="University of Tennessee Data Science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iversity of Tennessee Data Science Institute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802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32"/>
          <w:szCs w:val="28"/>
        </w:rPr>
        <w:drawing>
          <wp:anchor distT="0" distB="0" distL="114300" distR="114300" simplePos="0" relativeHeight="251762688" behindDoc="0" locked="0" layoutInCell="1" allowOverlap="1" wp14:anchorId="14F4FD21" wp14:editId="159F9091">
            <wp:simplePos x="0" y="0"/>
            <wp:positionH relativeFrom="column">
              <wp:posOffset>441961</wp:posOffset>
            </wp:positionH>
            <wp:positionV relativeFrom="paragraph">
              <wp:posOffset>261620</wp:posOffset>
            </wp:positionV>
            <wp:extent cx="1737360" cy="417019"/>
            <wp:effectExtent l="0" t="0" r="0" b="254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40868" cy="41786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5760" behindDoc="0" locked="0" layoutInCell="1" allowOverlap="1" wp14:anchorId="2579B948" wp14:editId="49C5D83F">
            <wp:simplePos x="0" y="0"/>
            <wp:positionH relativeFrom="margin">
              <wp:align>center</wp:align>
            </wp:positionH>
            <wp:positionV relativeFrom="paragraph">
              <wp:posOffset>30480</wp:posOffset>
            </wp:positionV>
            <wp:extent cx="723900" cy="723900"/>
            <wp:effectExtent l="0" t="0" r="0" b="0"/>
            <wp:wrapNone/>
            <wp:docPr id="9" name="Picture 9" descr="i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ba log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32"/>
          <w:szCs w:val="28"/>
        </w:rPr>
        <w:tab/>
      </w:r>
    </w:p>
    <w:p w14:paraId="55A2FA40" w14:textId="77777777" w:rsidR="00E7724F" w:rsidRDefault="00E7724F" w:rsidP="00E7724F">
      <w:pPr>
        <w:jc w:val="center"/>
        <w:rPr>
          <w:b/>
          <w:bCs/>
          <w:noProof/>
          <w:sz w:val="32"/>
          <w:szCs w:val="28"/>
        </w:rPr>
      </w:pPr>
    </w:p>
    <w:p w14:paraId="68673E24" w14:textId="77777777" w:rsidR="00E7724F" w:rsidRDefault="00E7724F" w:rsidP="00E7724F">
      <w:pPr>
        <w:jc w:val="center"/>
        <w:rPr>
          <w:b/>
          <w:bCs/>
          <w:sz w:val="32"/>
          <w:szCs w:val="28"/>
        </w:rPr>
      </w:pPr>
    </w:p>
    <w:p w14:paraId="5BC7E390" w14:textId="77777777" w:rsidR="00E7724F" w:rsidRPr="002D7CBD" w:rsidRDefault="00E7724F" w:rsidP="00E7724F">
      <w:pPr>
        <w:jc w:val="center"/>
        <w:rPr>
          <w:b/>
          <w:bCs/>
          <w:sz w:val="24"/>
          <w:szCs w:val="24"/>
          <w:u w:val="single"/>
        </w:rPr>
      </w:pPr>
      <w:r w:rsidRPr="002D7CBD">
        <w:rPr>
          <w:b/>
          <w:bCs/>
          <w:sz w:val="24"/>
          <w:szCs w:val="24"/>
          <w:u w:val="single"/>
        </w:rPr>
        <w:t>Bronze</w:t>
      </w:r>
    </w:p>
    <w:p w14:paraId="1E71E827" w14:textId="77777777" w:rsidR="00E7724F" w:rsidRDefault="00E7724F" w:rsidP="00E7724F">
      <w:pPr>
        <w:ind w:left="360"/>
        <w:rPr>
          <w:b/>
          <w:bCs/>
          <w:sz w:val="32"/>
          <w:szCs w:val="28"/>
        </w:rPr>
      </w:pPr>
      <w:r>
        <w:rPr>
          <w:noProof/>
        </w:rPr>
        <w:drawing>
          <wp:anchor distT="0" distB="0" distL="114300" distR="114300" simplePos="0" relativeHeight="251767808" behindDoc="0" locked="0" layoutInCell="1" allowOverlap="1" wp14:anchorId="4605C19A" wp14:editId="65E53DC8">
            <wp:simplePos x="0" y="0"/>
            <wp:positionH relativeFrom="column">
              <wp:posOffset>5402580</wp:posOffset>
            </wp:positionH>
            <wp:positionV relativeFrom="paragraph">
              <wp:posOffset>50165</wp:posOffset>
            </wp:positionV>
            <wp:extent cx="778353" cy="560070"/>
            <wp:effectExtent l="0" t="0" r="3175" b="0"/>
            <wp:wrapNone/>
            <wp:docPr id="11" name="Picture 11" descr="West Fraser Me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st Fraser Member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8353" cy="56007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32"/>
          <w:szCs w:val="28"/>
        </w:rPr>
        <w:drawing>
          <wp:anchor distT="0" distB="0" distL="114300" distR="114300" simplePos="0" relativeHeight="251763712" behindDoc="0" locked="0" layoutInCell="1" allowOverlap="1" wp14:anchorId="05C38E8F" wp14:editId="76BDAEBB">
            <wp:simplePos x="0" y="0"/>
            <wp:positionH relativeFrom="column">
              <wp:posOffset>3994150</wp:posOffset>
            </wp:positionH>
            <wp:positionV relativeFrom="paragraph">
              <wp:posOffset>114935</wp:posOffset>
            </wp:positionV>
            <wp:extent cx="1043940" cy="430587"/>
            <wp:effectExtent l="0" t="0" r="3810" b="762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3940" cy="43058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9856" behindDoc="0" locked="0" layoutInCell="1" allowOverlap="1" wp14:anchorId="5D348003" wp14:editId="421FE79B">
            <wp:simplePos x="0" y="0"/>
            <wp:positionH relativeFrom="column">
              <wp:posOffset>1985645</wp:posOffset>
            </wp:positionH>
            <wp:positionV relativeFrom="paragraph">
              <wp:posOffset>124460</wp:posOffset>
            </wp:positionV>
            <wp:extent cx="1645920" cy="411480"/>
            <wp:effectExtent l="0" t="0" r="0" b="7620"/>
            <wp:wrapNone/>
            <wp:docPr id="12" name="Picture 12" descr="Clemson Wood Utilization Design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emson Wood Utilization Design Institute log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45920" cy="411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8832" behindDoc="0" locked="0" layoutInCell="1" allowOverlap="1" wp14:anchorId="5D04EA17" wp14:editId="20956AD2">
            <wp:simplePos x="0" y="0"/>
            <wp:positionH relativeFrom="column">
              <wp:posOffset>335280</wp:posOffset>
            </wp:positionH>
            <wp:positionV relativeFrom="paragraph">
              <wp:posOffset>25400</wp:posOffset>
            </wp:positionV>
            <wp:extent cx="1284051" cy="609600"/>
            <wp:effectExtent l="0" t="0" r="0" b="0"/>
            <wp:wrapNone/>
            <wp:docPr id="15" name="Picture 15" descr="Alabama A&amp;M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labama A&amp;M University log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027" cy="6100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E3D5AB" w14:textId="77777777" w:rsidR="00E7724F" w:rsidRDefault="00E7724F" w:rsidP="00E7724F">
      <w:pPr>
        <w:ind w:left="360"/>
      </w:pPr>
      <w:r w:rsidRPr="002D7CBD">
        <w:t xml:space="preserve">  </w:t>
      </w:r>
    </w:p>
    <w:p w14:paraId="4988CF1F" w14:textId="77777777" w:rsidR="00E7724F" w:rsidRDefault="00E7724F" w:rsidP="00E7724F">
      <w:pPr>
        <w:ind w:left="360"/>
        <w:rPr>
          <w:b/>
          <w:bCs/>
          <w:sz w:val="32"/>
          <w:szCs w:val="28"/>
        </w:rPr>
      </w:pPr>
    </w:p>
    <w:p w14:paraId="207EB57A" w14:textId="77777777" w:rsidR="00E7724F" w:rsidRPr="00A3054E" w:rsidRDefault="00E7724F" w:rsidP="00E7724F">
      <w:pPr>
        <w:pStyle w:val="Heading1"/>
        <w:jc w:val="center"/>
        <w:rPr>
          <w:b/>
          <w:bCs/>
          <w:szCs w:val="30"/>
        </w:rPr>
      </w:pPr>
      <w:bookmarkStart w:id="2" w:name="_Toc243375001"/>
      <w:r>
        <w:rPr>
          <w:b/>
          <w:bCs/>
          <w:szCs w:val="30"/>
        </w:rPr>
        <w:lastRenderedPageBreak/>
        <w:t xml:space="preserve">Preface - </w:t>
      </w:r>
      <w:r w:rsidRPr="00A3054E">
        <w:rPr>
          <w:b/>
          <w:bCs/>
          <w:szCs w:val="30"/>
        </w:rPr>
        <w:t>The 11</w:t>
      </w:r>
      <w:r w:rsidRPr="00A3054E">
        <w:rPr>
          <w:b/>
          <w:bCs/>
          <w:szCs w:val="30"/>
          <w:vertAlign w:val="superscript"/>
        </w:rPr>
        <w:t>th</w:t>
      </w:r>
      <w:r w:rsidRPr="00A3054E">
        <w:rPr>
          <w:b/>
          <w:bCs/>
          <w:szCs w:val="30"/>
        </w:rPr>
        <w:t xml:space="preserve"> PTF BPI International Conference</w:t>
      </w:r>
      <w:bookmarkEnd w:id="2"/>
    </w:p>
    <w:p w14:paraId="3804BB4C" w14:textId="77777777" w:rsidR="00E7724F" w:rsidRPr="00A3054E" w:rsidRDefault="00E7724F" w:rsidP="00E7724F">
      <w:pPr>
        <w:spacing w:after="0" w:line="360" w:lineRule="auto"/>
        <w:ind w:left="720" w:right="630" w:hanging="180"/>
        <w:jc w:val="center"/>
        <w:rPr>
          <w:i/>
          <w:iCs/>
          <w:sz w:val="32"/>
          <w:szCs w:val="28"/>
        </w:rPr>
      </w:pPr>
      <w:r w:rsidRPr="00A3054E">
        <w:rPr>
          <w:i/>
          <w:iCs/>
          <w:sz w:val="32"/>
          <w:szCs w:val="28"/>
        </w:rPr>
        <w:t xml:space="preserve">‘Advancing Innovation Applications in AI for Resilience </w:t>
      </w:r>
    </w:p>
    <w:p w14:paraId="2892325F" w14:textId="77777777" w:rsidR="00E7724F" w:rsidRPr="00A3054E" w:rsidRDefault="00E7724F" w:rsidP="00E7724F">
      <w:pPr>
        <w:spacing w:after="0" w:line="360" w:lineRule="auto"/>
        <w:ind w:left="720" w:right="630" w:hanging="180"/>
        <w:jc w:val="center"/>
        <w:rPr>
          <w:i/>
          <w:iCs/>
          <w:sz w:val="32"/>
          <w:szCs w:val="28"/>
        </w:rPr>
      </w:pPr>
      <w:r w:rsidRPr="00A3054E">
        <w:rPr>
          <w:i/>
          <w:iCs/>
          <w:sz w:val="32"/>
          <w:szCs w:val="28"/>
        </w:rPr>
        <w:t>in a Circular Economy’</w:t>
      </w:r>
    </w:p>
    <w:p w14:paraId="0BA31F3C" w14:textId="77777777" w:rsidR="00E7724F" w:rsidRPr="008713FE" w:rsidRDefault="00E7724F" w:rsidP="00E7724F">
      <w:pPr>
        <w:tabs>
          <w:tab w:val="left" w:pos="10800"/>
        </w:tabs>
        <w:ind w:left="720" w:right="630"/>
        <w:rPr>
          <w:sz w:val="10"/>
          <w:szCs w:val="10"/>
        </w:rPr>
      </w:pPr>
    </w:p>
    <w:p w14:paraId="0BF20788" w14:textId="77777777" w:rsidR="00E7724F" w:rsidRPr="008B6107" w:rsidRDefault="00E7724F" w:rsidP="00E7724F">
      <w:pPr>
        <w:tabs>
          <w:tab w:val="left" w:pos="10800"/>
        </w:tabs>
        <w:ind w:left="720" w:right="630"/>
        <w:jc w:val="both"/>
        <w:rPr>
          <w:sz w:val="28"/>
          <w:szCs w:val="26"/>
        </w:rPr>
      </w:pPr>
      <w:r w:rsidRPr="008B6107">
        <w:rPr>
          <w:sz w:val="28"/>
          <w:szCs w:val="26"/>
        </w:rPr>
        <w:t>PTF BPI 2026 brings industry</w:t>
      </w:r>
      <w:r>
        <w:rPr>
          <w:sz w:val="28"/>
          <w:szCs w:val="26"/>
        </w:rPr>
        <w:t xml:space="preserve"> </w:t>
      </w:r>
      <w:r w:rsidRPr="008B6107">
        <w:rPr>
          <w:sz w:val="28"/>
          <w:szCs w:val="26"/>
        </w:rPr>
        <w:t>and academia</w:t>
      </w:r>
      <w:r>
        <w:rPr>
          <w:sz w:val="28"/>
          <w:szCs w:val="26"/>
        </w:rPr>
        <w:t xml:space="preserve"> </w:t>
      </w:r>
      <w:r w:rsidRPr="008B6107">
        <w:rPr>
          <w:sz w:val="28"/>
          <w:szCs w:val="26"/>
        </w:rPr>
        <w:t>together to</w:t>
      </w:r>
      <w:r>
        <w:rPr>
          <w:sz w:val="28"/>
          <w:szCs w:val="26"/>
        </w:rPr>
        <w:t xml:space="preserve"> discuss AI, </w:t>
      </w:r>
      <w:r w:rsidRPr="008B6107">
        <w:rPr>
          <w:sz w:val="28"/>
          <w:szCs w:val="26"/>
        </w:rPr>
        <w:t>innovation</w:t>
      </w:r>
      <w:r>
        <w:rPr>
          <w:sz w:val="28"/>
          <w:szCs w:val="26"/>
        </w:rPr>
        <w:t>,</w:t>
      </w:r>
      <w:r w:rsidRPr="008B6107">
        <w:rPr>
          <w:sz w:val="28"/>
          <w:szCs w:val="26"/>
        </w:rPr>
        <w:t xml:space="preserve"> and applied technologies.</w:t>
      </w:r>
      <w:r>
        <w:rPr>
          <w:sz w:val="28"/>
          <w:szCs w:val="26"/>
        </w:rPr>
        <w:t xml:space="preserve">  This year’s event is hosted by The </w:t>
      </w:r>
      <w:r w:rsidRPr="00FD6D8F">
        <w:rPr>
          <w:b/>
          <w:bCs/>
          <w:sz w:val="28"/>
          <w:szCs w:val="26"/>
        </w:rPr>
        <w:t>University of Tennessee, School of Natural Resources Data Science Institute</w:t>
      </w:r>
      <w:r>
        <w:rPr>
          <w:sz w:val="28"/>
          <w:szCs w:val="26"/>
        </w:rPr>
        <w:t xml:space="preserve">, </w:t>
      </w:r>
      <w:hyperlink r:id="rId24" w:history="1">
        <w:r w:rsidRPr="00D92619">
          <w:rPr>
            <w:rStyle w:val="Hyperlink"/>
            <w:sz w:val="28"/>
            <w:szCs w:val="26"/>
          </w:rPr>
          <w:t>https://agdatascience.tennessee.edu/</w:t>
        </w:r>
      </w:hyperlink>
      <w:r>
        <w:rPr>
          <w:sz w:val="28"/>
          <w:szCs w:val="26"/>
        </w:rPr>
        <w:t xml:space="preserve">. </w:t>
      </w:r>
    </w:p>
    <w:p w14:paraId="5F17B1DD" w14:textId="77777777" w:rsidR="00E7724F" w:rsidRPr="008B6107" w:rsidRDefault="00E7724F" w:rsidP="00E7724F">
      <w:pPr>
        <w:tabs>
          <w:tab w:val="left" w:pos="10800"/>
        </w:tabs>
        <w:ind w:left="720" w:right="630"/>
        <w:jc w:val="both"/>
        <w:rPr>
          <w:sz w:val="28"/>
          <w:szCs w:val="26"/>
        </w:rPr>
      </w:pPr>
      <w:r w:rsidRPr="008B6107">
        <w:rPr>
          <w:sz w:val="28"/>
          <w:szCs w:val="26"/>
        </w:rPr>
        <w:t xml:space="preserve">This unique conference </w:t>
      </w:r>
      <w:r>
        <w:rPr>
          <w:sz w:val="28"/>
          <w:szCs w:val="26"/>
        </w:rPr>
        <w:t>brings</w:t>
      </w:r>
      <w:r w:rsidRPr="008B6107">
        <w:rPr>
          <w:sz w:val="28"/>
          <w:szCs w:val="26"/>
        </w:rPr>
        <w:t xml:space="preserve"> </w:t>
      </w:r>
      <w:r>
        <w:rPr>
          <w:sz w:val="28"/>
          <w:szCs w:val="26"/>
        </w:rPr>
        <w:t xml:space="preserve">industry leaders, applied industrial innovators, and </w:t>
      </w:r>
      <w:r w:rsidRPr="008B6107">
        <w:rPr>
          <w:sz w:val="28"/>
          <w:szCs w:val="26"/>
        </w:rPr>
        <w:t xml:space="preserve">academic scholars </w:t>
      </w:r>
      <w:r>
        <w:rPr>
          <w:sz w:val="28"/>
          <w:szCs w:val="26"/>
        </w:rPr>
        <w:t xml:space="preserve">together at the beautiful venue of St. Simons Island, GA.  Participants </w:t>
      </w:r>
      <w:r w:rsidRPr="008B6107">
        <w:rPr>
          <w:sz w:val="28"/>
          <w:szCs w:val="26"/>
        </w:rPr>
        <w:t>shar</w:t>
      </w:r>
      <w:r>
        <w:rPr>
          <w:sz w:val="28"/>
          <w:szCs w:val="26"/>
        </w:rPr>
        <w:t>e</w:t>
      </w:r>
      <w:r w:rsidRPr="008B6107">
        <w:rPr>
          <w:sz w:val="28"/>
          <w:szCs w:val="26"/>
        </w:rPr>
        <w:t xml:space="preserve"> the latest </w:t>
      </w:r>
      <w:r>
        <w:rPr>
          <w:sz w:val="28"/>
          <w:szCs w:val="26"/>
        </w:rPr>
        <w:t xml:space="preserve">innovation and applied </w:t>
      </w:r>
      <w:r w:rsidRPr="008B6107">
        <w:rPr>
          <w:sz w:val="28"/>
          <w:szCs w:val="26"/>
        </w:rPr>
        <w:t>research</w:t>
      </w:r>
      <w:r>
        <w:rPr>
          <w:sz w:val="28"/>
          <w:szCs w:val="26"/>
        </w:rPr>
        <w:t xml:space="preserve"> ideas</w:t>
      </w:r>
      <w:r w:rsidRPr="008B6107">
        <w:rPr>
          <w:sz w:val="28"/>
          <w:szCs w:val="26"/>
        </w:rPr>
        <w:t xml:space="preserve"> </w:t>
      </w:r>
      <w:r>
        <w:rPr>
          <w:sz w:val="28"/>
          <w:szCs w:val="26"/>
        </w:rPr>
        <w:t>for direct applications in the</w:t>
      </w:r>
      <w:r w:rsidRPr="008B6107">
        <w:rPr>
          <w:sz w:val="28"/>
          <w:szCs w:val="26"/>
        </w:rPr>
        <w:t xml:space="preserve"> forest and biobased </w:t>
      </w:r>
      <w:r>
        <w:rPr>
          <w:sz w:val="28"/>
          <w:szCs w:val="26"/>
        </w:rPr>
        <w:t xml:space="preserve">products industries. </w:t>
      </w:r>
      <w:r w:rsidRPr="008B6107">
        <w:rPr>
          <w:sz w:val="28"/>
          <w:szCs w:val="26"/>
        </w:rPr>
        <w:t xml:space="preserve">This conference provides a </w:t>
      </w:r>
      <w:r>
        <w:rPr>
          <w:sz w:val="28"/>
          <w:szCs w:val="26"/>
        </w:rPr>
        <w:t xml:space="preserve">unique </w:t>
      </w:r>
      <w:r w:rsidRPr="008B6107">
        <w:rPr>
          <w:sz w:val="28"/>
          <w:szCs w:val="26"/>
        </w:rPr>
        <w:t xml:space="preserve">forum for technical </w:t>
      </w:r>
      <w:r>
        <w:rPr>
          <w:sz w:val="28"/>
          <w:szCs w:val="26"/>
        </w:rPr>
        <w:t>and</w:t>
      </w:r>
      <w:r w:rsidRPr="008B6107">
        <w:rPr>
          <w:sz w:val="28"/>
          <w:szCs w:val="26"/>
        </w:rPr>
        <w:t xml:space="preserve"> </w:t>
      </w:r>
      <w:r>
        <w:rPr>
          <w:sz w:val="28"/>
          <w:szCs w:val="26"/>
        </w:rPr>
        <w:t>general</w:t>
      </w:r>
      <w:r w:rsidRPr="008B6107">
        <w:rPr>
          <w:sz w:val="28"/>
          <w:szCs w:val="26"/>
        </w:rPr>
        <w:t xml:space="preserve"> managers, product development engineers, process engineers, scientists, academicians, and students </w:t>
      </w:r>
      <w:r>
        <w:rPr>
          <w:sz w:val="28"/>
          <w:szCs w:val="26"/>
        </w:rPr>
        <w:t>interested in applied innovation</w:t>
      </w:r>
      <w:r w:rsidRPr="008B6107">
        <w:rPr>
          <w:sz w:val="28"/>
          <w:szCs w:val="26"/>
        </w:rPr>
        <w:t>.</w:t>
      </w:r>
    </w:p>
    <w:p w14:paraId="2B0F53BD" w14:textId="77777777" w:rsidR="00E7724F" w:rsidRPr="000F5A37" w:rsidRDefault="00E7724F" w:rsidP="00E7724F">
      <w:pPr>
        <w:tabs>
          <w:tab w:val="left" w:pos="10800"/>
        </w:tabs>
        <w:spacing w:after="0"/>
        <w:ind w:left="360"/>
        <w:jc w:val="center"/>
        <w:rPr>
          <w:b/>
          <w:bCs/>
          <w:sz w:val="28"/>
          <w:szCs w:val="26"/>
        </w:rPr>
      </w:pPr>
      <w:r w:rsidRPr="007C7CFA">
        <w:rPr>
          <w:b/>
          <w:bCs/>
          <w:sz w:val="28"/>
          <w:szCs w:val="26"/>
        </w:rPr>
        <w:t xml:space="preserve">Thank </w:t>
      </w:r>
      <w:r>
        <w:rPr>
          <w:b/>
          <w:bCs/>
          <w:sz w:val="28"/>
          <w:szCs w:val="26"/>
        </w:rPr>
        <w:t>Y</w:t>
      </w:r>
      <w:r w:rsidRPr="007C7CFA">
        <w:rPr>
          <w:b/>
          <w:bCs/>
          <w:sz w:val="28"/>
          <w:szCs w:val="26"/>
        </w:rPr>
        <w:t xml:space="preserve">ou for </w:t>
      </w:r>
      <w:r>
        <w:rPr>
          <w:b/>
          <w:bCs/>
          <w:sz w:val="28"/>
          <w:szCs w:val="26"/>
        </w:rPr>
        <w:t>J</w:t>
      </w:r>
      <w:r w:rsidRPr="007C7CFA">
        <w:rPr>
          <w:b/>
          <w:bCs/>
          <w:sz w:val="28"/>
          <w:szCs w:val="26"/>
        </w:rPr>
        <w:t xml:space="preserve">oining </w:t>
      </w:r>
      <w:r>
        <w:rPr>
          <w:b/>
          <w:bCs/>
          <w:sz w:val="28"/>
          <w:szCs w:val="26"/>
        </w:rPr>
        <w:t>U</w:t>
      </w:r>
      <w:r w:rsidRPr="007C7CFA">
        <w:rPr>
          <w:b/>
          <w:bCs/>
          <w:sz w:val="28"/>
          <w:szCs w:val="26"/>
        </w:rPr>
        <w:t>s</w:t>
      </w:r>
      <w:r>
        <w:rPr>
          <w:b/>
          <w:bCs/>
          <w:sz w:val="28"/>
          <w:szCs w:val="26"/>
        </w:rPr>
        <w:t>!</w:t>
      </w:r>
    </w:p>
    <w:p w14:paraId="060C3515" w14:textId="77777777" w:rsidR="00E7724F" w:rsidRDefault="00E7724F" w:rsidP="00E7724F">
      <w:pPr>
        <w:tabs>
          <w:tab w:val="left" w:pos="5730"/>
        </w:tabs>
        <w:spacing w:after="0"/>
      </w:pPr>
      <w:r>
        <w:rPr>
          <w:noProof/>
        </w:rPr>
        <w:drawing>
          <wp:inline distT="0" distB="0" distL="0" distR="0" wp14:anchorId="1F2FB470" wp14:editId="0429DE5E">
            <wp:extent cx="3337560" cy="1859498"/>
            <wp:effectExtent l="0" t="0" r="0" b="7620"/>
            <wp:docPr id="16" name="Picture 16" descr="Beach front along hotel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each front along hotel propert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51987" cy="1867536"/>
                    </a:xfrm>
                    <a:prstGeom prst="rect">
                      <a:avLst/>
                    </a:prstGeom>
                    <a:noFill/>
                    <a:ln>
                      <a:noFill/>
                    </a:ln>
                  </pic:spPr>
                </pic:pic>
              </a:graphicData>
            </a:graphic>
          </wp:inline>
        </w:drawing>
      </w:r>
      <w:r w:rsidRPr="00A3054E">
        <w:t xml:space="preserve"> </w:t>
      </w:r>
      <w:r>
        <w:rPr>
          <w:noProof/>
        </w:rPr>
        <w:drawing>
          <wp:inline distT="0" distB="0" distL="0" distR="0" wp14:anchorId="55448008" wp14:editId="3FF0A27A">
            <wp:extent cx="2980909" cy="1874520"/>
            <wp:effectExtent l="0" t="0" r="0" b="0"/>
            <wp:docPr id="18" name="Picture 18" descr="2023 PTF BPI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023 PTF BPI Participant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00021" cy="1886539"/>
                    </a:xfrm>
                    <a:prstGeom prst="rect">
                      <a:avLst/>
                    </a:prstGeom>
                    <a:noFill/>
                    <a:ln>
                      <a:noFill/>
                    </a:ln>
                  </pic:spPr>
                </pic:pic>
              </a:graphicData>
            </a:graphic>
          </wp:inline>
        </w:drawing>
      </w:r>
    </w:p>
    <w:p w14:paraId="1D5D1BAE" w14:textId="77777777" w:rsidR="00E7724F" w:rsidRDefault="00E7724F" w:rsidP="00E7724F">
      <w:pPr>
        <w:tabs>
          <w:tab w:val="left" w:pos="5730"/>
        </w:tabs>
        <w:jc w:val="center"/>
      </w:pPr>
      <w:r>
        <w:rPr>
          <w:noProof/>
        </w:rPr>
        <w:drawing>
          <wp:inline distT="0" distB="0" distL="0" distR="0" wp14:anchorId="0D95E78F" wp14:editId="4AE10621">
            <wp:extent cx="2644140" cy="1758353"/>
            <wp:effectExtent l="0" t="0" r="3810" b="0"/>
            <wp:docPr id="21" name="Picture 21" descr="Picture of sunset over a beach and boardwalk by a light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of sunset over a beach and boardwalk by a lighthous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0270" cy="1769079"/>
                    </a:xfrm>
                    <a:prstGeom prst="rect">
                      <a:avLst/>
                    </a:prstGeom>
                    <a:noFill/>
                    <a:ln>
                      <a:noFill/>
                    </a:ln>
                  </pic:spPr>
                </pic:pic>
              </a:graphicData>
            </a:graphic>
          </wp:inline>
        </w:drawing>
      </w:r>
    </w:p>
    <w:p w14:paraId="17FBACC4" w14:textId="77777777" w:rsidR="00E7724F" w:rsidRDefault="00E7724F" w:rsidP="00E7724F">
      <w:pPr>
        <w:tabs>
          <w:tab w:val="left" w:pos="5730"/>
        </w:tabs>
        <w:jc w:val="center"/>
      </w:pPr>
    </w:p>
    <w:p w14:paraId="2D1FAAC7" w14:textId="77777777" w:rsidR="00E7724F" w:rsidRPr="00622953" w:rsidRDefault="00E7724F" w:rsidP="00E7724F">
      <w:pPr>
        <w:pStyle w:val="Heading1"/>
        <w:spacing w:after="0"/>
        <w:jc w:val="center"/>
        <w:rPr>
          <w:sz w:val="28"/>
          <w:szCs w:val="26"/>
        </w:rPr>
      </w:pPr>
      <w:bookmarkStart w:id="3" w:name="_Toc243375002"/>
      <w:r>
        <w:rPr>
          <w:sz w:val="28"/>
          <w:szCs w:val="26"/>
        </w:rPr>
        <w:lastRenderedPageBreak/>
        <w:t>UT</w:t>
      </w:r>
      <w:r w:rsidRPr="00622953">
        <w:rPr>
          <w:sz w:val="28"/>
          <w:szCs w:val="26"/>
        </w:rPr>
        <w:t xml:space="preserve"> School of Natural Resources </w:t>
      </w:r>
      <w:r>
        <w:rPr>
          <w:sz w:val="28"/>
          <w:szCs w:val="26"/>
        </w:rPr>
        <w:t>‘</w:t>
      </w:r>
      <w:r w:rsidRPr="00622953">
        <w:rPr>
          <w:sz w:val="28"/>
          <w:szCs w:val="26"/>
        </w:rPr>
        <w:t>Data Science Institute</w:t>
      </w:r>
      <w:r>
        <w:rPr>
          <w:sz w:val="28"/>
          <w:szCs w:val="26"/>
        </w:rPr>
        <w:t>’</w:t>
      </w:r>
      <w:bookmarkEnd w:id="3"/>
    </w:p>
    <w:p w14:paraId="32E76A63" w14:textId="77777777" w:rsidR="00E7724F" w:rsidRPr="000A7043" w:rsidRDefault="00E7724F" w:rsidP="00E7724F">
      <w:pPr>
        <w:tabs>
          <w:tab w:val="left" w:pos="5730"/>
        </w:tabs>
        <w:spacing w:before="240" w:after="120" w:line="360" w:lineRule="auto"/>
        <w:ind w:left="720" w:right="547"/>
        <w:jc w:val="both"/>
        <w:rPr>
          <w:sz w:val="24"/>
          <w:szCs w:val="24"/>
        </w:rPr>
      </w:pPr>
      <w:r>
        <w:rPr>
          <w:sz w:val="24"/>
          <w:szCs w:val="24"/>
        </w:rPr>
        <w:t>T</w:t>
      </w:r>
      <w:r w:rsidRPr="000A7043">
        <w:rPr>
          <w:sz w:val="24"/>
          <w:szCs w:val="24"/>
        </w:rPr>
        <w:t xml:space="preserve">he </w:t>
      </w:r>
      <w:r w:rsidRPr="000A7043">
        <w:rPr>
          <w:b/>
          <w:bCs/>
          <w:sz w:val="24"/>
          <w:szCs w:val="24"/>
        </w:rPr>
        <w:t>PTF BPI 2026 Conference</w:t>
      </w:r>
      <w:r w:rsidRPr="000A7043">
        <w:rPr>
          <w:sz w:val="24"/>
          <w:szCs w:val="24"/>
        </w:rPr>
        <w:t xml:space="preserve"> is hosted and sponsored by the University of Tennessee (UT), School of Natural Resources (SNR), Data Science Institute. This year’s conference is being held in conjunction with the Institute’s annual fall conference for its industry members, reflecting the Institute’s commitment to advancing data science, machine learning, and artificial intelligence (AI) in industry.</w:t>
      </w:r>
    </w:p>
    <w:p w14:paraId="72E9267D" w14:textId="77777777" w:rsidR="00E7724F" w:rsidRPr="000A7043" w:rsidRDefault="00E7724F" w:rsidP="00E7724F">
      <w:pPr>
        <w:tabs>
          <w:tab w:val="left" w:pos="5730"/>
        </w:tabs>
        <w:spacing w:after="120" w:line="360" w:lineRule="auto"/>
        <w:ind w:left="720" w:right="547"/>
        <w:jc w:val="both"/>
        <w:rPr>
          <w:sz w:val="24"/>
          <w:szCs w:val="24"/>
        </w:rPr>
      </w:pPr>
      <w:r w:rsidRPr="000A7043">
        <w:rPr>
          <w:sz w:val="24"/>
          <w:szCs w:val="24"/>
        </w:rPr>
        <w:t xml:space="preserve">The </w:t>
      </w:r>
      <w:r w:rsidRPr="00C0112B">
        <w:rPr>
          <w:b/>
          <w:bCs/>
          <w:sz w:val="24"/>
          <w:szCs w:val="24"/>
        </w:rPr>
        <w:t>mission of the UT SNR Data Science Institute</w:t>
      </w:r>
      <w:r w:rsidRPr="000A7043">
        <w:rPr>
          <w:sz w:val="24"/>
          <w:szCs w:val="24"/>
        </w:rPr>
        <w:t xml:space="preserve"> is to advance education and research in data science, machine learning, and AI, with a focus on practical applications that deliver measurable value to companies.</w:t>
      </w:r>
    </w:p>
    <w:p w14:paraId="75767108" w14:textId="77777777" w:rsidR="00E7724F" w:rsidRDefault="00E7724F" w:rsidP="00E7724F">
      <w:pPr>
        <w:tabs>
          <w:tab w:val="left" w:pos="5730"/>
        </w:tabs>
        <w:spacing w:after="120" w:line="360" w:lineRule="auto"/>
        <w:ind w:left="720" w:right="547"/>
        <w:jc w:val="both"/>
        <w:rPr>
          <w:sz w:val="24"/>
          <w:szCs w:val="24"/>
        </w:rPr>
      </w:pPr>
      <w:r w:rsidRPr="000A7043">
        <w:rPr>
          <w:sz w:val="24"/>
          <w:szCs w:val="24"/>
        </w:rPr>
        <w:t>The Institute helps companies learn, adapt, and effectively implement emerging data science, machine learning, and AI technologies to optimize processes, improve operational efficiency, and reduce costs. By providing access to current technologies, applied research, specialized expertise, and educational opportunities, the Institute serves as an extension of a company’s innovation group. This collaborative approach helps companies evaluate new technologies, address complex operational challenges, and translate analytical insights into practical solutions and measurable business outcomes.</w:t>
      </w:r>
    </w:p>
    <w:p w14:paraId="5BDB4833" w14:textId="77777777" w:rsidR="00E7724F" w:rsidRPr="00622953" w:rsidRDefault="00E7724F" w:rsidP="00E7724F">
      <w:pPr>
        <w:tabs>
          <w:tab w:val="left" w:pos="5730"/>
        </w:tabs>
        <w:spacing w:after="120" w:line="360" w:lineRule="auto"/>
        <w:ind w:left="720" w:right="547"/>
        <w:jc w:val="both"/>
        <w:rPr>
          <w:b/>
          <w:bCs/>
          <w:sz w:val="24"/>
          <w:szCs w:val="24"/>
          <w:u w:val="single"/>
        </w:rPr>
      </w:pPr>
      <w:r w:rsidRPr="00622953">
        <w:rPr>
          <w:b/>
          <w:bCs/>
          <w:sz w:val="24"/>
          <w:szCs w:val="24"/>
          <w:u w:val="single"/>
        </w:rPr>
        <w:t xml:space="preserve">Value Proposition for Members </w:t>
      </w:r>
    </w:p>
    <w:p w14:paraId="066DB5F5" w14:textId="77777777" w:rsidR="00E7724F" w:rsidRPr="000A7043" w:rsidRDefault="00E7724F" w:rsidP="00E7724F">
      <w:pPr>
        <w:tabs>
          <w:tab w:val="left" w:pos="5730"/>
        </w:tabs>
        <w:spacing w:after="240" w:line="360" w:lineRule="auto"/>
        <w:ind w:left="720" w:right="547"/>
        <w:jc w:val="both"/>
        <w:rPr>
          <w:sz w:val="24"/>
          <w:szCs w:val="24"/>
        </w:rPr>
      </w:pPr>
      <w:r w:rsidRPr="000A7043">
        <w:rPr>
          <w:sz w:val="24"/>
          <w:szCs w:val="24"/>
        </w:rPr>
        <w:t>The value proposition of the UT SNR Data Science Institute is to drive sustainable company valuation growth by preparing the workforce to effectively use data science, machine learning, and artificial intelligence (AI).</w:t>
      </w:r>
    </w:p>
    <w:p w14:paraId="39EA1AEC" w14:textId="77777777" w:rsidR="00E7724F" w:rsidRPr="000A7043" w:rsidRDefault="00E7724F" w:rsidP="00E7724F">
      <w:pPr>
        <w:tabs>
          <w:tab w:val="left" w:pos="5730"/>
        </w:tabs>
        <w:spacing w:after="240" w:line="360" w:lineRule="auto"/>
        <w:ind w:left="720" w:right="547"/>
        <w:jc w:val="both"/>
        <w:rPr>
          <w:sz w:val="24"/>
          <w:szCs w:val="24"/>
        </w:rPr>
      </w:pPr>
      <w:r w:rsidRPr="000A7043">
        <w:rPr>
          <w:sz w:val="24"/>
          <w:szCs w:val="24"/>
        </w:rPr>
        <w:t>The effective application of these technologies can help companies reduce operational risk, improve productivity, and increase profitability without requiring proportional increases in capital investment or operating costs. By enabling companies to make better-informed decisions, identify emerging risks, and optimize operational performance, data science, machine learning, and AI can support revenue growth and stronger profit margins.</w:t>
      </w:r>
    </w:p>
    <w:p w14:paraId="65179BEF" w14:textId="77777777" w:rsidR="00E7724F" w:rsidRPr="000A7043" w:rsidRDefault="00E7724F" w:rsidP="00E7724F">
      <w:pPr>
        <w:tabs>
          <w:tab w:val="left" w:pos="5730"/>
        </w:tabs>
        <w:spacing w:after="240" w:line="360" w:lineRule="auto"/>
        <w:ind w:left="720" w:right="547"/>
        <w:jc w:val="both"/>
        <w:rPr>
          <w:sz w:val="24"/>
          <w:szCs w:val="24"/>
        </w:rPr>
      </w:pPr>
    </w:p>
    <w:p w14:paraId="55C6159C" w14:textId="77777777" w:rsidR="00E7724F" w:rsidRPr="000A7043" w:rsidRDefault="00E7724F" w:rsidP="00E7724F">
      <w:pPr>
        <w:tabs>
          <w:tab w:val="left" w:pos="5730"/>
        </w:tabs>
        <w:spacing w:after="240" w:line="360" w:lineRule="auto"/>
        <w:ind w:left="720" w:right="547"/>
        <w:jc w:val="both"/>
        <w:rPr>
          <w:sz w:val="24"/>
          <w:szCs w:val="24"/>
        </w:rPr>
      </w:pPr>
      <w:r w:rsidRPr="000A7043">
        <w:rPr>
          <w:sz w:val="24"/>
          <w:szCs w:val="24"/>
        </w:rPr>
        <w:lastRenderedPageBreak/>
        <w:t>A central component of this strategy is workforce readiness. Preparing employees to use modern analytical tools and correctly interpret analytical results enables them to identify previously unknown sources of process variation, uncover opportunities for improvement, and implement data-driven solutions. Reducing process variation can improve product quality, increase production efficiency, reduce waste and operating costs, and strengthen overall competitiveness.</w:t>
      </w:r>
    </w:p>
    <w:p w14:paraId="2B37F031" w14:textId="77777777" w:rsidR="00E7724F" w:rsidRDefault="00E7724F" w:rsidP="00E7724F">
      <w:pPr>
        <w:tabs>
          <w:tab w:val="left" w:pos="5730"/>
        </w:tabs>
        <w:spacing w:after="0" w:line="360" w:lineRule="auto"/>
        <w:ind w:left="720" w:right="547"/>
        <w:jc w:val="both"/>
        <w:rPr>
          <w:sz w:val="24"/>
          <w:szCs w:val="24"/>
        </w:rPr>
      </w:pPr>
      <w:r w:rsidRPr="000A7043">
        <w:rPr>
          <w:sz w:val="24"/>
          <w:szCs w:val="24"/>
        </w:rPr>
        <w:t>Through industry-focused education, applied research, and collaboration, the Institute helps member companies develop the analytical capabilities needed to translate technological advances into measurable business results and long-term, sustainable valuation growth.</w:t>
      </w:r>
    </w:p>
    <w:p w14:paraId="1C065E92" w14:textId="77777777" w:rsidR="00E7724F" w:rsidRPr="007666C9" w:rsidRDefault="00E7724F" w:rsidP="00E7724F">
      <w:pPr>
        <w:tabs>
          <w:tab w:val="left" w:pos="5730"/>
        </w:tabs>
        <w:spacing w:after="240" w:line="360" w:lineRule="auto"/>
        <w:ind w:left="720" w:right="547"/>
        <w:jc w:val="center"/>
        <w:rPr>
          <w:b/>
          <w:bCs/>
          <w:sz w:val="28"/>
          <w:szCs w:val="26"/>
          <w:u w:val="single"/>
        </w:rPr>
      </w:pPr>
      <w:r w:rsidRPr="007666C9">
        <w:rPr>
          <w:b/>
          <w:bCs/>
          <w:sz w:val="28"/>
          <w:szCs w:val="26"/>
          <w:u w:val="single"/>
        </w:rPr>
        <w:t>Our Current Members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E7724F" w:rsidRPr="000A7043" w14:paraId="7102551F" w14:textId="77777777" w:rsidTr="00B15DB9">
        <w:tc>
          <w:tcPr>
            <w:tcW w:w="10430" w:type="dxa"/>
            <w:vAlign w:val="center"/>
          </w:tcPr>
          <w:p w14:paraId="3B66C78E" w14:textId="77777777" w:rsidR="00E7724F" w:rsidRPr="000A7043" w:rsidRDefault="00E7724F" w:rsidP="00B15DB9">
            <w:pPr>
              <w:tabs>
                <w:tab w:val="left" w:pos="5730"/>
              </w:tabs>
              <w:spacing w:line="360" w:lineRule="auto"/>
              <w:jc w:val="center"/>
            </w:pPr>
            <w:r w:rsidRPr="000A7043">
              <w:rPr>
                <w:noProof/>
              </w:rPr>
              <w:drawing>
                <wp:inline distT="0" distB="0" distL="0" distR="0" wp14:anchorId="35B50E22" wp14:editId="7DEC08A3">
                  <wp:extent cx="2222500" cy="477613"/>
                  <wp:effectExtent l="0" t="0" r="6350" b="0"/>
                  <wp:docPr id="53" name="Picture 53" descr="Bakelite Synthetics logo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akelite Synthetics logo - horizonta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62401" cy="486188"/>
                          </a:xfrm>
                          <a:prstGeom prst="rect">
                            <a:avLst/>
                          </a:prstGeom>
                          <a:noFill/>
                          <a:ln>
                            <a:noFill/>
                          </a:ln>
                        </pic:spPr>
                      </pic:pic>
                    </a:graphicData>
                  </a:graphic>
                </wp:inline>
              </w:drawing>
            </w:r>
            <w:r w:rsidRPr="000A7043">
              <w:rPr>
                <w:noProof/>
              </w:rPr>
              <w:drawing>
                <wp:inline distT="0" distB="0" distL="0" distR="0" wp14:anchorId="631450B2" wp14:editId="1D68A3B1">
                  <wp:extent cx="2597150" cy="455737"/>
                  <wp:effectExtent l="0" t="0" r="0" b="0"/>
                  <wp:docPr id="54" name="Picture 54" descr="HEXION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EXION Company Log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08536" cy="457735"/>
                          </a:xfrm>
                          <a:prstGeom prst="rect">
                            <a:avLst/>
                          </a:prstGeom>
                          <a:noFill/>
                          <a:ln>
                            <a:noFill/>
                          </a:ln>
                        </pic:spPr>
                      </pic:pic>
                    </a:graphicData>
                  </a:graphic>
                </wp:inline>
              </w:drawing>
            </w:r>
          </w:p>
        </w:tc>
      </w:tr>
      <w:tr w:rsidR="00E7724F" w:rsidRPr="000A7043" w14:paraId="69908388" w14:textId="77777777" w:rsidTr="00B15DB9">
        <w:tc>
          <w:tcPr>
            <w:tcW w:w="10430" w:type="dxa"/>
          </w:tcPr>
          <w:p w14:paraId="01886B7E" w14:textId="77777777" w:rsidR="00E7724F" w:rsidRPr="000A7043" w:rsidRDefault="00E7724F" w:rsidP="00B15DB9">
            <w:pPr>
              <w:tabs>
                <w:tab w:val="left" w:pos="5730"/>
              </w:tabs>
              <w:spacing w:line="360" w:lineRule="auto"/>
            </w:pPr>
            <w:r w:rsidRPr="000A7043">
              <w:t xml:space="preserve"> </w:t>
            </w:r>
          </w:p>
        </w:tc>
      </w:tr>
      <w:tr w:rsidR="00E7724F" w:rsidRPr="000A7043" w14:paraId="39EF8049" w14:textId="77777777" w:rsidTr="00B15DB9">
        <w:tc>
          <w:tcPr>
            <w:tcW w:w="10430" w:type="dxa"/>
            <w:vAlign w:val="center"/>
          </w:tcPr>
          <w:p w14:paraId="6812F28A" w14:textId="77777777" w:rsidR="00E7724F" w:rsidRPr="000A7043" w:rsidRDefault="00E7724F" w:rsidP="00B15DB9">
            <w:pPr>
              <w:tabs>
                <w:tab w:val="left" w:pos="5730"/>
              </w:tabs>
              <w:spacing w:line="360" w:lineRule="auto"/>
              <w:jc w:val="center"/>
              <w:rPr>
                <w:sz w:val="24"/>
                <w:szCs w:val="24"/>
              </w:rPr>
            </w:pPr>
            <w:r w:rsidRPr="000A7043">
              <w:rPr>
                <w:noProof/>
              </w:rPr>
              <w:drawing>
                <wp:inline distT="0" distB="0" distL="0" distR="0" wp14:anchorId="525C8DC6" wp14:editId="43B7C1EA">
                  <wp:extent cx="927100" cy="855785"/>
                  <wp:effectExtent l="0" t="0" r="6350" b="1905"/>
                  <wp:docPr id="55" name="Picture 55" descr="Huber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uber Company Logo"/>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36644" cy="864595"/>
                          </a:xfrm>
                          <a:prstGeom prst="rect">
                            <a:avLst/>
                          </a:prstGeom>
                          <a:noFill/>
                          <a:ln>
                            <a:noFill/>
                          </a:ln>
                        </pic:spPr>
                      </pic:pic>
                    </a:graphicData>
                  </a:graphic>
                </wp:inline>
              </w:drawing>
            </w:r>
            <w:r>
              <w:rPr>
                <w:sz w:val="24"/>
                <w:szCs w:val="24"/>
              </w:rPr>
              <w:t xml:space="preserve">       </w:t>
            </w:r>
            <w:r w:rsidRPr="000A7043">
              <w:rPr>
                <w:noProof/>
              </w:rPr>
              <w:drawing>
                <wp:inline distT="0" distB="0" distL="0" distR="0" wp14:anchorId="7B9717CE" wp14:editId="42C0BA73">
                  <wp:extent cx="971550" cy="822081"/>
                  <wp:effectExtent l="0" t="0" r="0" b="0"/>
                  <wp:docPr id="56" name="Picture 56" descr="LP Building Solutions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LP Building Solutions Company Logo"/>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89968" cy="837665"/>
                          </a:xfrm>
                          <a:prstGeom prst="rect">
                            <a:avLst/>
                          </a:prstGeom>
                          <a:noFill/>
                          <a:ln>
                            <a:noFill/>
                          </a:ln>
                        </pic:spPr>
                      </pic:pic>
                    </a:graphicData>
                  </a:graphic>
                </wp:inline>
              </w:drawing>
            </w:r>
            <w:r>
              <w:rPr>
                <w:sz w:val="24"/>
                <w:szCs w:val="24"/>
              </w:rPr>
              <w:t xml:space="preserve">    </w:t>
            </w:r>
            <w:r w:rsidRPr="000A7043">
              <w:rPr>
                <w:noProof/>
              </w:rPr>
              <w:drawing>
                <wp:inline distT="0" distB="0" distL="0" distR="0" wp14:anchorId="38B2060A" wp14:editId="209E85FA">
                  <wp:extent cx="2019300" cy="457243"/>
                  <wp:effectExtent l="0" t="0" r="0" b="0"/>
                  <wp:docPr id="57" name="Picture 57" descr="Roseburg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oseburg Company Logo"/>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45001" cy="463063"/>
                          </a:xfrm>
                          <a:prstGeom prst="rect">
                            <a:avLst/>
                          </a:prstGeom>
                          <a:noFill/>
                          <a:ln>
                            <a:noFill/>
                          </a:ln>
                        </pic:spPr>
                      </pic:pic>
                    </a:graphicData>
                  </a:graphic>
                </wp:inline>
              </w:drawing>
            </w:r>
            <w:r>
              <w:rPr>
                <w:sz w:val="24"/>
                <w:szCs w:val="24"/>
              </w:rPr>
              <w:t xml:space="preserve">     </w:t>
            </w:r>
            <w:r w:rsidRPr="000A7043">
              <w:rPr>
                <w:noProof/>
              </w:rPr>
              <w:drawing>
                <wp:inline distT="0" distB="0" distL="0" distR="0" wp14:anchorId="7C868136" wp14:editId="4F17FA10">
                  <wp:extent cx="1101550" cy="793115"/>
                  <wp:effectExtent l="0" t="0" r="3810" b="6985"/>
                  <wp:docPr id="58" name="Picture 58" descr="West Fraser Me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West Fraser Member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8829" cy="798356"/>
                          </a:xfrm>
                          <a:prstGeom prst="rect">
                            <a:avLst/>
                          </a:prstGeom>
                          <a:noFill/>
                          <a:ln>
                            <a:noFill/>
                          </a:ln>
                        </pic:spPr>
                      </pic:pic>
                    </a:graphicData>
                  </a:graphic>
                </wp:inline>
              </w:drawing>
            </w:r>
          </w:p>
        </w:tc>
      </w:tr>
    </w:tbl>
    <w:p w14:paraId="3419366E" w14:textId="77777777" w:rsidR="00E7724F" w:rsidRDefault="00E7724F" w:rsidP="00E7724F">
      <w:pPr>
        <w:tabs>
          <w:tab w:val="left" w:pos="5730"/>
        </w:tabs>
        <w:spacing w:line="360" w:lineRule="auto"/>
        <w:ind w:left="720" w:right="540"/>
        <w:jc w:val="both"/>
        <w:rPr>
          <w:sz w:val="24"/>
          <w:szCs w:val="24"/>
        </w:rPr>
      </w:pPr>
    </w:p>
    <w:p w14:paraId="4649DF7F" w14:textId="77777777" w:rsidR="00E7724F" w:rsidRPr="007666C9" w:rsidRDefault="00E7724F" w:rsidP="00E7724F">
      <w:pPr>
        <w:tabs>
          <w:tab w:val="left" w:pos="5730"/>
        </w:tabs>
        <w:spacing w:line="360" w:lineRule="auto"/>
        <w:ind w:left="720" w:right="540"/>
        <w:jc w:val="center"/>
        <w:rPr>
          <w:b/>
          <w:bCs/>
          <w:sz w:val="28"/>
          <w:szCs w:val="26"/>
          <w:u w:val="single"/>
        </w:rPr>
      </w:pPr>
      <w:r w:rsidRPr="007666C9">
        <w:rPr>
          <w:b/>
          <w:bCs/>
          <w:sz w:val="28"/>
          <w:szCs w:val="26"/>
          <w:u w:val="single"/>
        </w:rPr>
        <w:t>Our Current Executive Board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6"/>
        <w:gridCol w:w="2086"/>
        <w:gridCol w:w="2086"/>
        <w:gridCol w:w="2086"/>
        <w:gridCol w:w="2086"/>
      </w:tblGrid>
      <w:tr w:rsidR="00E7724F" w:rsidRPr="00E7724F" w14:paraId="59ABFD68" w14:textId="77777777" w:rsidTr="00B15DB9">
        <w:tc>
          <w:tcPr>
            <w:tcW w:w="2086" w:type="dxa"/>
          </w:tcPr>
          <w:p w14:paraId="1B0FD432" w14:textId="77777777" w:rsidR="00E7724F" w:rsidRPr="00E7724F" w:rsidRDefault="00E7724F" w:rsidP="00B15DB9">
            <w:pPr>
              <w:jc w:val="center"/>
              <w:rPr>
                <w:rStyle w:val="Strong"/>
                <w:rFonts w:cstheme="minorHAnsi"/>
                <w:color w:val="404040"/>
                <w:sz w:val="18"/>
                <w:szCs w:val="18"/>
              </w:rPr>
            </w:pPr>
            <w:r w:rsidRPr="00E7724F">
              <w:rPr>
                <w:rFonts w:cstheme="minorHAnsi"/>
                <w:noProof/>
                <w:color w:val="404040"/>
                <w:sz w:val="18"/>
                <w:szCs w:val="18"/>
              </w:rPr>
              <w:drawing>
                <wp:inline distT="0" distB="0" distL="0" distR="0" wp14:anchorId="65E124FB" wp14:editId="0954A3FA">
                  <wp:extent cx="925569" cy="1325870"/>
                  <wp:effectExtent l="0" t="0" r="8255" b="8255"/>
                  <wp:docPr id="63" name="Picture 63" descr="2026 Executive Board Member - Brandon Hig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026 Executive Board Member - Brandon Higgin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37457" cy="1342899"/>
                          </a:xfrm>
                          <a:prstGeom prst="rect">
                            <a:avLst/>
                          </a:prstGeom>
                          <a:noFill/>
                          <a:ln>
                            <a:noFill/>
                          </a:ln>
                        </pic:spPr>
                      </pic:pic>
                    </a:graphicData>
                  </a:graphic>
                </wp:inline>
              </w:drawing>
            </w:r>
          </w:p>
        </w:tc>
        <w:tc>
          <w:tcPr>
            <w:tcW w:w="2086" w:type="dxa"/>
          </w:tcPr>
          <w:p w14:paraId="494C3976" w14:textId="77777777" w:rsidR="00E7724F" w:rsidRPr="00E7724F" w:rsidRDefault="00E7724F" w:rsidP="00B15DB9">
            <w:pPr>
              <w:jc w:val="center"/>
              <w:rPr>
                <w:rStyle w:val="Strong"/>
                <w:rFonts w:cstheme="minorHAnsi"/>
                <w:color w:val="404040"/>
                <w:sz w:val="18"/>
                <w:szCs w:val="18"/>
              </w:rPr>
            </w:pPr>
            <w:r w:rsidRPr="00E7724F">
              <w:rPr>
                <w:rFonts w:cstheme="minorHAnsi"/>
                <w:noProof/>
                <w:color w:val="404040"/>
                <w:sz w:val="18"/>
                <w:szCs w:val="18"/>
              </w:rPr>
              <w:drawing>
                <wp:inline distT="0" distB="0" distL="0" distR="0" wp14:anchorId="0F236BCA" wp14:editId="4A949FBC">
                  <wp:extent cx="1035050" cy="1325245"/>
                  <wp:effectExtent l="0" t="0" r="0" b="8255"/>
                  <wp:docPr id="62" name="Picture 62" descr="2025 Executive Board Member - Alex Sc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2025 Executive Board Member - Alex Scott"/>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4854" r="7044"/>
                          <a:stretch/>
                        </pic:blipFill>
                        <pic:spPr bwMode="auto">
                          <a:xfrm>
                            <a:off x="0" y="0"/>
                            <a:ext cx="1035050" cy="13252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86" w:type="dxa"/>
          </w:tcPr>
          <w:p w14:paraId="0C453FA8" w14:textId="77777777" w:rsidR="00E7724F" w:rsidRPr="00E7724F" w:rsidRDefault="00E7724F" w:rsidP="00B15DB9">
            <w:pPr>
              <w:jc w:val="center"/>
              <w:rPr>
                <w:rStyle w:val="Strong"/>
                <w:rFonts w:cstheme="minorHAnsi"/>
                <w:color w:val="404040"/>
                <w:sz w:val="18"/>
                <w:szCs w:val="18"/>
              </w:rPr>
            </w:pPr>
            <w:r w:rsidRPr="00E7724F">
              <w:rPr>
                <w:rFonts w:cstheme="minorHAnsi"/>
                <w:noProof/>
                <w:color w:val="404040"/>
                <w:sz w:val="18"/>
                <w:szCs w:val="18"/>
              </w:rPr>
              <w:drawing>
                <wp:inline distT="0" distB="0" distL="0" distR="0" wp14:anchorId="39A6F63D" wp14:editId="55415E79">
                  <wp:extent cx="898292" cy="1346200"/>
                  <wp:effectExtent l="0" t="0" r="0" b="6350"/>
                  <wp:docPr id="61" name="Picture 61" descr="Campbell Walker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ampbell Walker Profile Pictur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03274" cy="1353666"/>
                          </a:xfrm>
                          <a:prstGeom prst="rect">
                            <a:avLst/>
                          </a:prstGeom>
                          <a:noFill/>
                          <a:ln>
                            <a:noFill/>
                          </a:ln>
                        </pic:spPr>
                      </pic:pic>
                    </a:graphicData>
                  </a:graphic>
                </wp:inline>
              </w:drawing>
            </w:r>
          </w:p>
        </w:tc>
        <w:tc>
          <w:tcPr>
            <w:tcW w:w="2086" w:type="dxa"/>
          </w:tcPr>
          <w:p w14:paraId="57A7D710" w14:textId="77777777" w:rsidR="00E7724F" w:rsidRPr="00E7724F" w:rsidRDefault="00E7724F" w:rsidP="00B15DB9">
            <w:pPr>
              <w:jc w:val="center"/>
              <w:rPr>
                <w:rStyle w:val="Strong"/>
                <w:rFonts w:cstheme="minorHAnsi"/>
                <w:color w:val="404040"/>
                <w:sz w:val="18"/>
                <w:szCs w:val="18"/>
              </w:rPr>
            </w:pPr>
            <w:r>
              <w:rPr>
                <w:rFonts w:ascii="Montserrat" w:hAnsi="Montserrat"/>
                <w:noProof/>
                <w:color w:val="404040"/>
              </w:rPr>
              <w:drawing>
                <wp:inline distT="0" distB="0" distL="0" distR="0" wp14:anchorId="47D21967" wp14:editId="62256F44">
                  <wp:extent cx="901693" cy="1345565"/>
                  <wp:effectExtent l="0" t="0" r="0" b="6985"/>
                  <wp:docPr id="60" name="Picture 60" descr="Valentin Kurz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Valentin Kurz Profile Picture"/>
                          <pic:cNvPicPr>
                            <a:picLocks noChangeAspect="1" noChangeArrowheads="1"/>
                          </pic:cNvPicPr>
                        </pic:nvPicPr>
                        <pic:blipFill rotWithShape="1">
                          <a:blip r:embed="rId36">
                            <a:extLst>
                              <a:ext uri="{28A0092B-C50C-407E-A947-70E740481C1C}">
                                <a14:useLocalDpi xmlns:a14="http://schemas.microsoft.com/office/drawing/2010/main" val="0"/>
                              </a:ext>
                            </a:extLst>
                          </a:blip>
                          <a:srcRect l="7025" r="9837"/>
                          <a:stretch/>
                        </pic:blipFill>
                        <pic:spPr bwMode="auto">
                          <a:xfrm>
                            <a:off x="0" y="0"/>
                            <a:ext cx="905335" cy="1351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86" w:type="dxa"/>
          </w:tcPr>
          <w:p w14:paraId="5CF26225" w14:textId="77777777" w:rsidR="00E7724F" w:rsidRPr="00E7724F" w:rsidRDefault="00E7724F" w:rsidP="00B15DB9">
            <w:pPr>
              <w:jc w:val="center"/>
              <w:rPr>
                <w:rStyle w:val="Strong"/>
                <w:rFonts w:cstheme="minorHAnsi"/>
                <w:color w:val="404040"/>
                <w:sz w:val="18"/>
                <w:szCs w:val="18"/>
              </w:rPr>
            </w:pPr>
            <w:r>
              <w:rPr>
                <w:rFonts w:ascii="Montserrat" w:hAnsi="Montserrat"/>
                <w:noProof/>
                <w:color w:val="404040"/>
              </w:rPr>
              <w:drawing>
                <wp:inline distT="0" distB="0" distL="0" distR="0" wp14:anchorId="512A5E4A" wp14:editId="61702DDF">
                  <wp:extent cx="895350" cy="1343025"/>
                  <wp:effectExtent l="0" t="0" r="0" b="9525"/>
                  <wp:docPr id="59" name="Picture 59" descr="Teja Schubert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Teja Schubert Profile Pictur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95350" cy="1343025"/>
                          </a:xfrm>
                          <a:prstGeom prst="rect">
                            <a:avLst/>
                          </a:prstGeom>
                          <a:noFill/>
                          <a:ln>
                            <a:noFill/>
                          </a:ln>
                        </pic:spPr>
                      </pic:pic>
                    </a:graphicData>
                  </a:graphic>
                </wp:inline>
              </w:drawing>
            </w:r>
          </w:p>
        </w:tc>
      </w:tr>
      <w:tr w:rsidR="00E7724F" w:rsidRPr="00E7724F" w14:paraId="28707229" w14:textId="77777777" w:rsidTr="00B15DB9">
        <w:tc>
          <w:tcPr>
            <w:tcW w:w="2086" w:type="dxa"/>
          </w:tcPr>
          <w:p w14:paraId="36256210" w14:textId="77777777" w:rsidR="00E7724F" w:rsidRPr="00E7724F" w:rsidRDefault="00E7724F" w:rsidP="00B15DB9">
            <w:pPr>
              <w:shd w:val="clear" w:color="auto" w:fill="FFFFFF"/>
              <w:jc w:val="center"/>
              <w:rPr>
                <w:rStyle w:val="Strong"/>
                <w:rFonts w:cstheme="minorHAnsi"/>
                <w:b w:val="0"/>
                <w:bCs w:val="0"/>
                <w:color w:val="auto"/>
                <w:sz w:val="18"/>
                <w:szCs w:val="18"/>
              </w:rPr>
            </w:pPr>
            <w:r w:rsidRPr="00E7724F">
              <w:rPr>
                <w:rStyle w:val="Strong"/>
                <w:rFonts w:cstheme="minorHAnsi"/>
                <w:color w:val="auto"/>
                <w:sz w:val="18"/>
                <w:szCs w:val="18"/>
              </w:rPr>
              <w:t>Brandon Higgins</w:t>
            </w:r>
            <w:r w:rsidRPr="00E7724F">
              <w:rPr>
                <w:rFonts w:cstheme="minorHAnsi"/>
                <w:color w:val="auto"/>
                <w:sz w:val="18"/>
                <w:szCs w:val="18"/>
              </w:rPr>
              <w:br/>
              <w:t>Dir</w:t>
            </w:r>
            <w:r>
              <w:rPr>
                <w:rFonts w:cstheme="minorHAnsi"/>
                <w:color w:val="auto"/>
                <w:sz w:val="18"/>
                <w:szCs w:val="18"/>
              </w:rPr>
              <w:t>.</w:t>
            </w:r>
            <w:r w:rsidRPr="00E7724F">
              <w:rPr>
                <w:rFonts w:cstheme="minorHAnsi"/>
                <w:color w:val="auto"/>
                <w:sz w:val="18"/>
                <w:szCs w:val="18"/>
              </w:rPr>
              <w:t xml:space="preserve"> Optimization &amp; Technology</w:t>
            </w:r>
            <w:r w:rsidRPr="00E7724F">
              <w:rPr>
                <w:rFonts w:cstheme="minorHAnsi"/>
                <w:color w:val="auto"/>
                <w:sz w:val="18"/>
                <w:szCs w:val="18"/>
              </w:rPr>
              <w:br/>
              <w:t>Roseburg Forest Prod.</w:t>
            </w:r>
          </w:p>
        </w:tc>
        <w:tc>
          <w:tcPr>
            <w:tcW w:w="2086" w:type="dxa"/>
          </w:tcPr>
          <w:p w14:paraId="532FCD23" w14:textId="77777777" w:rsidR="00E7724F" w:rsidRPr="00E7724F" w:rsidRDefault="00E7724F" w:rsidP="00B15DB9">
            <w:pPr>
              <w:shd w:val="clear" w:color="auto" w:fill="FFFFFF"/>
              <w:jc w:val="center"/>
              <w:rPr>
                <w:rStyle w:val="Strong"/>
                <w:rFonts w:cstheme="minorHAnsi"/>
                <w:color w:val="auto"/>
                <w:sz w:val="18"/>
                <w:szCs w:val="18"/>
              </w:rPr>
            </w:pPr>
            <w:r w:rsidRPr="00E7724F">
              <w:rPr>
                <w:rStyle w:val="Strong"/>
                <w:rFonts w:cstheme="minorHAnsi"/>
                <w:color w:val="auto"/>
                <w:sz w:val="18"/>
                <w:szCs w:val="18"/>
              </w:rPr>
              <w:t>Alex Scott</w:t>
            </w:r>
            <w:r w:rsidRPr="00E7724F">
              <w:rPr>
                <w:rFonts w:cstheme="minorHAnsi"/>
                <w:color w:val="auto"/>
                <w:sz w:val="18"/>
                <w:szCs w:val="18"/>
              </w:rPr>
              <w:br/>
              <w:t>Process Engineering Manager</w:t>
            </w:r>
            <w:r w:rsidRPr="00E7724F">
              <w:rPr>
                <w:rFonts w:cstheme="minorHAnsi"/>
                <w:color w:val="auto"/>
                <w:sz w:val="18"/>
                <w:szCs w:val="18"/>
              </w:rPr>
              <w:br/>
              <w:t>Louisiana-Pacific Corp.</w:t>
            </w:r>
          </w:p>
        </w:tc>
        <w:tc>
          <w:tcPr>
            <w:tcW w:w="2086" w:type="dxa"/>
          </w:tcPr>
          <w:p w14:paraId="6BDDA2EF" w14:textId="77777777" w:rsidR="00E7724F" w:rsidRPr="00E7724F" w:rsidRDefault="00E7724F" w:rsidP="00B15DB9">
            <w:pPr>
              <w:shd w:val="clear" w:color="auto" w:fill="FFFFFF"/>
              <w:jc w:val="center"/>
              <w:rPr>
                <w:rStyle w:val="Strong"/>
                <w:rFonts w:cstheme="minorHAnsi"/>
                <w:color w:val="auto"/>
                <w:sz w:val="18"/>
                <w:szCs w:val="18"/>
              </w:rPr>
            </w:pPr>
            <w:r w:rsidRPr="00E7724F">
              <w:rPr>
                <w:rFonts w:cstheme="minorHAnsi"/>
                <w:color w:val="auto"/>
                <w:sz w:val="18"/>
                <w:szCs w:val="18"/>
              </w:rPr>
              <w:t>Walker Campbell</w:t>
            </w:r>
            <w:r w:rsidRPr="00E7724F">
              <w:rPr>
                <w:rFonts w:cstheme="minorHAnsi"/>
                <w:color w:val="auto"/>
                <w:sz w:val="18"/>
                <w:szCs w:val="18"/>
              </w:rPr>
              <w:br/>
              <w:t>Director of Quality</w:t>
            </w:r>
            <w:r w:rsidRPr="00E7724F">
              <w:rPr>
                <w:rFonts w:cstheme="minorHAnsi"/>
                <w:color w:val="auto"/>
                <w:sz w:val="18"/>
                <w:szCs w:val="18"/>
              </w:rPr>
              <w:br/>
              <w:t>Huber Engineered Woods</w:t>
            </w:r>
          </w:p>
        </w:tc>
        <w:tc>
          <w:tcPr>
            <w:tcW w:w="2086" w:type="dxa"/>
          </w:tcPr>
          <w:p w14:paraId="30C0A841" w14:textId="77777777" w:rsidR="00E7724F" w:rsidRPr="00E7724F" w:rsidRDefault="00E7724F" w:rsidP="00B15DB9">
            <w:pPr>
              <w:shd w:val="clear" w:color="auto" w:fill="FFFFFF"/>
              <w:ind w:right="-130"/>
              <w:jc w:val="center"/>
              <w:rPr>
                <w:rStyle w:val="Strong"/>
                <w:rFonts w:cstheme="minorHAnsi"/>
                <w:color w:val="auto"/>
                <w:sz w:val="18"/>
                <w:szCs w:val="18"/>
              </w:rPr>
            </w:pPr>
            <w:r w:rsidRPr="00E7724F">
              <w:rPr>
                <w:rFonts w:cstheme="minorHAnsi"/>
                <w:color w:val="auto"/>
                <w:sz w:val="18"/>
                <w:szCs w:val="18"/>
              </w:rPr>
              <w:t>Valentin Kurz</w:t>
            </w:r>
            <w:r w:rsidRPr="00E7724F">
              <w:rPr>
                <w:rFonts w:cstheme="minorHAnsi"/>
                <w:color w:val="auto"/>
                <w:sz w:val="18"/>
                <w:szCs w:val="18"/>
              </w:rPr>
              <w:br/>
              <w:t>M</w:t>
            </w:r>
            <w:r>
              <w:rPr>
                <w:rFonts w:cstheme="minorHAnsi"/>
                <w:color w:val="auto"/>
                <w:sz w:val="18"/>
                <w:szCs w:val="18"/>
              </w:rPr>
              <w:t>gr.</w:t>
            </w:r>
            <w:r w:rsidRPr="00E7724F">
              <w:rPr>
                <w:rFonts w:cstheme="minorHAnsi"/>
                <w:color w:val="auto"/>
                <w:sz w:val="18"/>
                <w:szCs w:val="18"/>
              </w:rPr>
              <w:t>: Data, Analytics, AI &amp; Reporting</w:t>
            </w:r>
            <w:r w:rsidRPr="00E7724F">
              <w:rPr>
                <w:rFonts w:cstheme="minorHAnsi"/>
                <w:color w:val="auto"/>
                <w:sz w:val="18"/>
                <w:szCs w:val="18"/>
              </w:rPr>
              <w:br/>
              <w:t>West Fraser Timber Co.</w:t>
            </w:r>
          </w:p>
        </w:tc>
        <w:tc>
          <w:tcPr>
            <w:tcW w:w="2086" w:type="dxa"/>
          </w:tcPr>
          <w:p w14:paraId="6A03A226" w14:textId="77777777" w:rsidR="00E7724F" w:rsidRPr="00E7724F" w:rsidRDefault="00E7724F" w:rsidP="00B15DB9">
            <w:pPr>
              <w:shd w:val="clear" w:color="auto" w:fill="FFFFFF"/>
              <w:ind w:right="-110"/>
              <w:jc w:val="center"/>
              <w:rPr>
                <w:rStyle w:val="Strong"/>
                <w:rFonts w:cstheme="minorHAnsi"/>
                <w:b w:val="0"/>
                <w:bCs w:val="0"/>
                <w:color w:val="auto"/>
                <w:sz w:val="18"/>
                <w:szCs w:val="18"/>
              </w:rPr>
            </w:pPr>
            <w:r w:rsidRPr="00E7724F">
              <w:rPr>
                <w:rFonts w:cstheme="minorHAnsi"/>
                <w:color w:val="auto"/>
                <w:sz w:val="18"/>
                <w:szCs w:val="18"/>
              </w:rPr>
              <w:t>Teja Schubert</w:t>
            </w:r>
            <w:r w:rsidRPr="00E7724F">
              <w:rPr>
                <w:rFonts w:cstheme="minorHAnsi"/>
                <w:color w:val="auto"/>
                <w:sz w:val="18"/>
                <w:szCs w:val="18"/>
              </w:rPr>
              <w:br/>
              <w:t>Director Automation &amp; Controls</w:t>
            </w:r>
            <w:r w:rsidRPr="00E7724F">
              <w:rPr>
                <w:rFonts w:cstheme="minorHAnsi"/>
                <w:color w:val="auto"/>
                <w:sz w:val="18"/>
                <w:szCs w:val="18"/>
              </w:rPr>
              <w:br/>
              <w:t>West Fraser Timber Co.</w:t>
            </w:r>
          </w:p>
        </w:tc>
      </w:tr>
    </w:tbl>
    <w:p w14:paraId="7CD84703" w14:textId="77777777" w:rsidR="00E7724F" w:rsidRDefault="00E7724F" w:rsidP="00E7724F">
      <w:pPr>
        <w:shd w:val="clear" w:color="auto" w:fill="FFFFFF"/>
        <w:spacing w:after="0"/>
        <w:rPr>
          <w:rStyle w:val="Strong"/>
          <w:rFonts w:ascii="Montserrat" w:hAnsi="Montserrat"/>
          <w:color w:val="404040"/>
          <w:sz w:val="16"/>
          <w:szCs w:val="16"/>
        </w:rPr>
      </w:pPr>
    </w:p>
    <w:p w14:paraId="1029402B" w14:textId="77777777" w:rsidR="00E7724F" w:rsidRDefault="00E7724F" w:rsidP="00E7724F">
      <w:pPr>
        <w:shd w:val="clear" w:color="auto" w:fill="FFFFFF"/>
        <w:spacing w:after="0"/>
        <w:rPr>
          <w:rStyle w:val="Strong"/>
          <w:rFonts w:ascii="Montserrat" w:hAnsi="Montserrat"/>
          <w:color w:val="404040"/>
          <w:sz w:val="16"/>
          <w:szCs w:val="16"/>
        </w:rPr>
      </w:pPr>
    </w:p>
    <w:p w14:paraId="198F71B0" w14:textId="77777777" w:rsidR="00E7724F" w:rsidRPr="00E7724F" w:rsidRDefault="00E7724F" w:rsidP="00E7724F">
      <w:pPr>
        <w:shd w:val="clear" w:color="auto" w:fill="FFFFFF"/>
        <w:spacing w:after="0"/>
        <w:rPr>
          <w:rStyle w:val="Strong"/>
          <w:rFonts w:ascii="Montserrat" w:hAnsi="Montserrat"/>
          <w:color w:val="404040"/>
          <w:sz w:val="16"/>
          <w:szCs w:val="16"/>
        </w:rPr>
      </w:pPr>
    </w:p>
    <w:p w14:paraId="2F092C07" w14:textId="681BA6E9" w:rsidR="00E7724F" w:rsidRDefault="00E7724F" w:rsidP="00E7724F">
      <w:pPr>
        <w:tabs>
          <w:tab w:val="left" w:pos="5730"/>
        </w:tabs>
        <w:spacing w:line="360" w:lineRule="auto"/>
        <w:ind w:left="720" w:right="540"/>
        <w:jc w:val="both"/>
      </w:pPr>
    </w:p>
    <w:p w14:paraId="42747572" w14:textId="5C5E6289" w:rsidR="00A3054E" w:rsidRPr="008F77FB" w:rsidRDefault="00A3054E" w:rsidP="00486A9F">
      <w:pPr>
        <w:pStyle w:val="Heading1"/>
        <w:jc w:val="center"/>
        <w:rPr>
          <w:b/>
          <w:bCs/>
          <w:sz w:val="44"/>
          <w:szCs w:val="34"/>
        </w:rPr>
      </w:pPr>
      <w:bookmarkStart w:id="4" w:name="_Toc243375003"/>
      <w:r>
        <w:rPr>
          <w:b/>
          <w:bCs/>
          <w:sz w:val="44"/>
          <w:szCs w:val="34"/>
        </w:rPr>
        <w:lastRenderedPageBreak/>
        <w:t>Venue Information</w:t>
      </w:r>
      <w:bookmarkEnd w:id="4"/>
    </w:p>
    <w:p w14:paraId="08CA779A" w14:textId="6AD7DF35" w:rsidR="00A3054E" w:rsidRDefault="00A3054E" w:rsidP="00A3054E">
      <w:pPr>
        <w:spacing w:after="0" w:line="259" w:lineRule="auto"/>
      </w:pPr>
      <w:r>
        <w:rPr>
          <w:noProof/>
        </w:rPr>
        <mc:AlternateContent>
          <mc:Choice Requires="wps">
            <w:drawing>
              <wp:anchor distT="0" distB="0" distL="114300" distR="114300" simplePos="0" relativeHeight="251756544" behindDoc="0" locked="0" layoutInCell="1" allowOverlap="1" wp14:anchorId="29B72F80" wp14:editId="2D585F8D">
                <wp:simplePos x="0" y="0"/>
                <wp:positionH relativeFrom="column">
                  <wp:posOffset>5938</wp:posOffset>
                </wp:positionH>
                <wp:positionV relativeFrom="paragraph">
                  <wp:posOffset>21631</wp:posOffset>
                </wp:positionV>
                <wp:extent cx="6791325" cy="0"/>
                <wp:effectExtent l="0" t="19050" r="28575" b="19050"/>
                <wp:wrapNone/>
                <wp:docPr id="234" name="Straight Connector 234"/>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0D68D08B" id="Straight Connector 234" o:spid="_x0000_s1026" style="position:absolute;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" strokeweight="3pt">
                <v:stroke miterlimit="4" joinstyle="miter"/>
              </v:line>
            </w:pict>
          </mc:Fallback>
        </mc:AlternateContent>
      </w:r>
    </w:p>
    <w:p w14:paraId="5A5AF29C" w14:textId="23C49592" w:rsidR="00A3054E" w:rsidRPr="000F5A37" w:rsidRDefault="00A3054E" w:rsidP="00A3054E">
      <w:pPr>
        <w:spacing w:after="0" w:line="259" w:lineRule="auto"/>
        <w:jc w:val="center"/>
        <w:rPr>
          <w:b/>
          <w:bCs/>
          <w:sz w:val="6"/>
          <w:szCs w:val="8"/>
        </w:rPr>
      </w:pPr>
    </w:p>
    <w:p w14:paraId="6E1A3631" w14:textId="77777777" w:rsidR="00A3054E" w:rsidRPr="00440E2E" w:rsidRDefault="00A3054E" w:rsidP="00A3054E">
      <w:pPr>
        <w:spacing w:after="0" w:line="259" w:lineRule="auto"/>
        <w:jc w:val="center"/>
        <w:rPr>
          <w:b/>
          <w:bCs/>
          <w:sz w:val="28"/>
          <w:szCs w:val="26"/>
        </w:rPr>
      </w:pPr>
      <w:r>
        <w:rPr>
          <w:b/>
          <w:bCs/>
          <w:sz w:val="28"/>
          <w:szCs w:val="26"/>
        </w:rPr>
        <w:t xml:space="preserve">The </w:t>
      </w:r>
      <w:r w:rsidRPr="00440E2E">
        <w:rPr>
          <w:b/>
          <w:bCs/>
          <w:sz w:val="28"/>
          <w:szCs w:val="26"/>
        </w:rPr>
        <w:t>King and Prince Beach &amp; Golf Resort</w:t>
      </w:r>
    </w:p>
    <w:p w14:paraId="7E9DE8BD" w14:textId="77777777" w:rsidR="00A3054E" w:rsidRPr="00440E2E" w:rsidRDefault="00A3054E" w:rsidP="00A3054E">
      <w:pPr>
        <w:spacing w:after="0" w:line="259" w:lineRule="auto"/>
        <w:jc w:val="center"/>
        <w:rPr>
          <w:sz w:val="24"/>
          <w:szCs w:val="24"/>
        </w:rPr>
      </w:pPr>
      <w:r w:rsidRPr="00440E2E">
        <w:rPr>
          <w:sz w:val="24"/>
          <w:szCs w:val="24"/>
        </w:rPr>
        <w:t>201 Arnold Road, St. Simons Island, GA 31522</w:t>
      </w:r>
    </w:p>
    <w:p w14:paraId="0AF68D14" w14:textId="712A280F" w:rsidR="00A3054E" w:rsidRPr="00440E2E" w:rsidRDefault="00A3054E" w:rsidP="00A3054E">
      <w:pPr>
        <w:spacing w:after="0" w:line="259" w:lineRule="auto"/>
        <w:jc w:val="center"/>
        <w:rPr>
          <w:sz w:val="24"/>
          <w:szCs w:val="24"/>
        </w:rPr>
      </w:pPr>
      <w:r w:rsidRPr="00440E2E">
        <w:rPr>
          <w:sz w:val="24"/>
          <w:szCs w:val="24"/>
        </w:rPr>
        <w:t>912-638-3631 | www.kingandprince.com</w:t>
      </w:r>
    </w:p>
    <w:p w14:paraId="2F8EF9D4" w14:textId="794FBE35" w:rsidR="00A3054E" w:rsidRDefault="00EA402E" w:rsidP="00A3054E">
      <w:pPr>
        <w:spacing w:after="0" w:line="259" w:lineRule="auto"/>
      </w:pPr>
      <w:r w:rsidRPr="00687776">
        <w:rPr>
          <w:noProof/>
          <w:sz w:val="28"/>
          <w:szCs w:val="26"/>
        </w:rPr>
        <w:drawing>
          <wp:anchor distT="0" distB="0" distL="114300" distR="114300" simplePos="0" relativeHeight="251770880" behindDoc="1" locked="0" layoutInCell="1" allowOverlap="1" wp14:anchorId="43714CF0" wp14:editId="152B43E0">
            <wp:simplePos x="0" y="0"/>
            <wp:positionH relativeFrom="page">
              <wp:align>center</wp:align>
            </wp:positionH>
            <wp:positionV relativeFrom="paragraph">
              <wp:posOffset>203200</wp:posOffset>
            </wp:positionV>
            <wp:extent cx="4905375" cy="6371590"/>
            <wp:effectExtent l="0" t="0" r="9525" b="0"/>
            <wp:wrapTopAndBottom/>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05375" cy="6371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8EAE80" w14:textId="77777777" w:rsidR="003D6586" w:rsidRPr="008F77FB" w:rsidRDefault="00FD6D8F" w:rsidP="00486A9F">
      <w:pPr>
        <w:pStyle w:val="Heading1"/>
        <w:spacing w:after="0"/>
        <w:jc w:val="center"/>
        <w:rPr>
          <w:b/>
          <w:bCs/>
          <w:sz w:val="44"/>
          <w:szCs w:val="34"/>
        </w:rPr>
      </w:pPr>
      <w:bookmarkStart w:id="5" w:name="_Toc243375004"/>
      <w:r>
        <w:rPr>
          <w:b/>
          <w:bCs/>
          <w:sz w:val="44"/>
          <w:szCs w:val="34"/>
        </w:rPr>
        <w:lastRenderedPageBreak/>
        <w:t>Program</w:t>
      </w:r>
      <w:bookmarkEnd w:id="5"/>
    </w:p>
    <w:p w14:paraId="0DC92C6F" w14:textId="77777777" w:rsidR="003D6586" w:rsidRDefault="003D6586" w:rsidP="003D6586">
      <w:pPr>
        <w:spacing w:after="0" w:line="259" w:lineRule="auto"/>
      </w:pPr>
      <w:r>
        <w:rPr>
          <w:noProof/>
        </w:rPr>
        <mc:AlternateContent>
          <mc:Choice Requires="wps">
            <w:drawing>
              <wp:anchor distT="0" distB="0" distL="114300" distR="114300" simplePos="0" relativeHeight="251663360" behindDoc="0" locked="0" layoutInCell="1" allowOverlap="1" wp14:anchorId="069E85B4" wp14:editId="0A7BFEC5">
                <wp:simplePos x="0" y="0"/>
                <wp:positionH relativeFrom="column">
                  <wp:posOffset>5938</wp:posOffset>
                </wp:positionH>
                <wp:positionV relativeFrom="paragraph">
                  <wp:posOffset>21631</wp:posOffset>
                </wp:positionV>
                <wp:extent cx="6791325" cy="0"/>
                <wp:effectExtent l="0" t="19050" r="28575" b="19050"/>
                <wp:wrapNone/>
                <wp:docPr id="220" name="Straight Connector 220"/>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2C09BE2C" id="Straight Connector 220"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" strokeweight="3pt">
                <v:stroke miterlimit="4" joinstyle="miter"/>
              </v:line>
            </w:pict>
          </mc:Fallback>
        </mc:AlternateContent>
      </w:r>
    </w:p>
    <w:p w14:paraId="79BA602F" w14:textId="77777777" w:rsidR="000336AA" w:rsidRPr="00DB17C3" w:rsidRDefault="00550145" w:rsidP="00F65549">
      <w:pPr>
        <w:pStyle w:val="Heading1"/>
        <w:rPr>
          <w:b/>
          <w:color w:val="auto"/>
          <w:sz w:val="28"/>
          <w:szCs w:val="26"/>
        </w:rPr>
      </w:pPr>
      <w:bookmarkStart w:id="6" w:name="_Toc243375005"/>
      <w:r w:rsidRPr="00DB17C3">
        <w:rPr>
          <w:b/>
          <w:color w:val="auto"/>
          <w:sz w:val="28"/>
          <w:szCs w:val="26"/>
        </w:rPr>
        <w:t>M</w:t>
      </w:r>
      <w:r w:rsidR="00225077" w:rsidRPr="00DB17C3">
        <w:rPr>
          <w:b/>
          <w:color w:val="auto"/>
          <w:sz w:val="28"/>
          <w:szCs w:val="26"/>
        </w:rPr>
        <w:t>onday, November 9, 2026</w:t>
      </w:r>
      <w:bookmarkEnd w:id="6"/>
    </w:p>
    <w:p w14:paraId="7E08DE4F" w14:textId="77777777" w:rsidR="00EB63EB" w:rsidRPr="00B119AF" w:rsidRDefault="00EB63EB" w:rsidP="00B119AF">
      <w:pPr>
        <w:spacing w:after="120"/>
        <w:rPr>
          <w:bCs/>
          <w:caps/>
          <w:color w:val="auto"/>
          <w:sz w:val="24"/>
          <w:szCs w:val="24"/>
          <w:u w:val="single"/>
        </w:rPr>
      </w:pPr>
      <w:r w:rsidRPr="00B119AF">
        <w:rPr>
          <w:bCs/>
          <w:caps/>
          <w:color w:val="auto"/>
          <w:sz w:val="24"/>
          <w:szCs w:val="24"/>
          <w:u w:val="single"/>
        </w:rPr>
        <w:t>1:00 PM – 5:00 PM</w:t>
      </w:r>
    </w:p>
    <w:p w14:paraId="35458AFD" w14:textId="77777777" w:rsidR="00EB63EB" w:rsidRDefault="00EB63EB" w:rsidP="00DB2E72">
      <w:pPr>
        <w:pStyle w:val="Heading2"/>
        <w:spacing w:after="0"/>
        <w:ind w:left="720"/>
        <w:rPr>
          <w:bCs/>
          <w:caps w:val="0"/>
          <w:color w:val="auto"/>
          <w:sz w:val="24"/>
          <w:szCs w:val="24"/>
        </w:rPr>
      </w:pPr>
      <w:bookmarkStart w:id="7" w:name="_Toc243375006"/>
      <w:r w:rsidRPr="00EB63EB">
        <w:rPr>
          <w:bCs/>
          <w:caps w:val="0"/>
          <w:color w:val="auto"/>
          <w:sz w:val="24"/>
          <w:szCs w:val="24"/>
        </w:rPr>
        <w:t>Pre-Conference Workshop: Machine Learning for Discovering Unknown Sources of Variation*</w:t>
      </w:r>
      <w:bookmarkEnd w:id="7"/>
    </w:p>
    <w:p w14:paraId="47F1E35A" w14:textId="77777777" w:rsidR="00EB63EB" w:rsidRDefault="00EB63EB" w:rsidP="00DB2E72">
      <w:pPr>
        <w:spacing w:after="0" w:line="240" w:lineRule="auto"/>
        <w:ind w:left="1440"/>
      </w:pPr>
      <w:r>
        <w:t>T</w:t>
      </w:r>
      <w:r w:rsidRPr="008466BA">
        <w:t>imothy Young</w:t>
      </w:r>
      <w:r>
        <w:t>, PhD and Johnson Jeeva</w:t>
      </w:r>
      <w:r w:rsidRPr="008466BA">
        <w:t xml:space="preserve"> </w:t>
      </w:r>
      <w:r w:rsidRPr="00E7066B">
        <w:t xml:space="preserve">| </w:t>
      </w:r>
      <w:r w:rsidRPr="008466BA">
        <w:t>University of Tennessee</w:t>
      </w:r>
      <w:r>
        <w:t>, School of Natural Resources</w:t>
      </w:r>
    </w:p>
    <w:p w14:paraId="25ABCC90" w14:textId="77777777" w:rsidR="00EB63EB" w:rsidRDefault="00EB63EB" w:rsidP="00DB2E72">
      <w:pPr>
        <w:spacing w:after="0" w:line="240" w:lineRule="auto"/>
        <w:ind w:left="1440"/>
      </w:pPr>
      <w:r>
        <w:t>Data Science Institute</w:t>
      </w:r>
      <w:r w:rsidRPr="008466BA">
        <w:t>​</w:t>
      </w:r>
    </w:p>
    <w:p w14:paraId="4AD3741F" w14:textId="77777777" w:rsidR="00B119AF" w:rsidRDefault="00B119AF" w:rsidP="00EB63EB">
      <w:pPr>
        <w:spacing w:after="0" w:line="240" w:lineRule="auto"/>
      </w:pPr>
    </w:p>
    <w:p w14:paraId="2D1AB1DD" w14:textId="77777777" w:rsidR="00EB63EB" w:rsidRPr="00B119AF" w:rsidRDefault="00B119AF" w:rsidP="00B119AF">
      <w:pPr>
        <w:spacing w:after="120"/>
        <w:rPr>
          <w:bCs/>
          <w:caps/>
          <w:color w:val="auto"/>
          <w:sz w:val="24"/>
          <w:szCs w:val="24"/>
          <w:u w:val="single"/>
        </w:rPr>
      </w:pPr>
      <w:r w:rsidRPr="00B119AF">
        <w:rPr>
          <w:bCs/>
          <w:caps/>
          <w:color w:val="auto"/>
          <w:sz w:val="24"/>
          <w:szCs w:val="24"/>
          <w:u w:val="single"/>
        </w:rPr>
        <w:t>1:00 PM – 5:00 PM</w:t>
      </w:r>
    </w:p>
    <w:p w14:paraId="742634A3" w14:textId="77777777" w:rsidR="00EB63EB" w:rsidRPr="00EB63EB" w:rsidRDefault="00EB63EB" w:rsidP="00DB2E72">
      <w:pPr>
        <w:pStyle w:val="Heading2"/>
        <w:spacing w:after="0"/>
        <w:ind w:left="720"/>
        <w:rPr>
          <w:caps w:val="0"/>
          <w:color w:val="auto"/>
          <w:sz w:val="24"/>
          <w:szCs w:val="24"/>
        </w:rPr>
      </w:pPr>
      <w:bookmarkStart w:id="8" w:name="_Toc243375007"/>
      <w:r w:rsidRPr="00EB63EB">
        <w:rPr>
          <w:bCs/>
          <w:caps w:val="0"/>
          <w:color w:val="auto"/>
          <w:sz w:val="24"/>
          <w:szCs w:val="24"/>
        </w:rPr>
        <w:t>Pre-Conference Workshop: Fundamentals of Adhesives*</w:t>
      </w:r>
      <w:bookmarkEnd w:id="8"/>
      <w:r w:rsidRPr="00EB63EB">
        <w:rPr>
          <w:caps w:val="0"/>
          <w:color w:val="auto"/>
          <w:sz w:val="24"/>
          <w:szCs w:val="24"/>
        </w:rPr>
        <w:t xml:space="preserve">   </w:t>
      </w:r>
    </w:p>
    <w:p w14:paraId="78BE4ABF" w14:textId="77777777" w:rsidR="00EB63EB" w:rsidRDefault="00EB63EB" w:rsidP="00DB2E72">
      <w:pPr>
        <w:spacing w:after="0" w:line="240" w:lineRule="auto"/>
        <w:ind w:left="1440"/>
      </w:pPr>
      <w:r w:rsidRPr="008466BA">
        <w:t>Robert Breyer</w:t>
      </w:r>
      <w:r>
        <w:t>, PhD</w:t>
      </w:r>
      <w:r w:rsidRPr="008466BA">
        <w:t xml:space="preserve"> </w:t>
      </w:r>
      <w:r w:rsidRPr="00E7066B">
        <w:t xml:space="preserve">| </w:t>
      </w:r>
      <w:r w:rsidRPr="008466BA">
        <w:t>Bakelite Synthetics</w:t>
      </w:r>
    </w:p>
    <w:p w14:paraId="37467334" w14:textId="77777777" w:rsidR="00B119AF" w:rsidRDefault="00B119AF" w:rsidP="00EB63EB">
      <w:pPr>
        <w:spacing w:after="0" w:line="240" w:lineRule="auto"/>
      </w:pPr>
    </w:p>
    <w:p w14:paraId="24BE686F" w14:textId="77777777" w:rsidR="00B119AF" w:rsidRPr="00B119AF" w:rsidRDefault="00B119AF" w:rsidP="00B119AF">
      <w:pPr>
        <w:spacing w:after="120" w:line="240" w:lineRule="auto"/>
        <w:rPr>
          <w:u w:val="single"/>
        </w:rPr>
      </w:pPr>
      <w:r w:rsidRPr="00B119AF">
        <w:rPr>
          <w:sz w:val="24"/>
          <w:szCs w:val="24"/>
          <w:u w:val="single"/>
        </w:rPr>
        <w:t>10:30 AM – 3:30 PM</w:t>
      </w:r>
    </w:p>
    <w:p w14:paraId="37B93C4C" w14:textId="77777777" w:rsidR="00B119AF" w:rsidRPr="00B119AF" w:rsidRDefault="00B119AF" w:rsidP="00DB2E72">
      <w:pPr>
        <w:pStyle w:val="Heading2"/>
        <w:spacing w:after="0"/>
        <w:ind w:left="720"/>
        <w:rPr>
          <w:caps w:val="0"/>
          <w:color w:val="auto"/>
          <w:sz w:val="24"/>
          <w:szCs w:val="24"/>
        </w:rPr>
      </w:pPr>
      <w:bookmarkStart w:id="9" w:name="_Toc243375008"/>
      <w:r w:rsidRPr="00B119AF">
        <w:rPr>
          <w:bCs/>
          <w:caps w:val="0"/>
          <w:color w:val="auto"/>
          <w:sz w:val="24"/>
          <w:szCs w:val="24"/>
        </w:rPr>
        <w:t>Golf Outing</w:t>
      </w:r>
      <w:r>
        <w:rPr>
          <w:bCs/>
          <w:caps w:val="0"/>
          <w:color w:val="auto"/>
          <w:sz w:val="24"/>
          <w:szCs w:val="24"/>
        </w:rPr>
        <w:t>*</w:t>
      </w:r>
      <w:bookmarkEnd w:id="9"/>
      <w:r w:rsidRPr="00B119AF">
        <w:rPr>
          <w:caps w:val="0"/>
          <w:color w:val="auto"/>
          <w:sz w:val="24"/>
          <w:szCs w:val="24"/>
        </w:rPr>
        <w:t xml:space="preserve"> </w:t>
      </w:r>
    </w:p>
    <w:p w14:paraId="584AFE82" w14:textId="77777777" w:rsidR="00B119AF" w:rsidRDefault="00B119AF" w:rsidP="00DB2E72">
      <w:pPr>
        <w:tabs>
          <w:tab w:val="left" w:pos="195"/>
        </w:tabs>
        <w:spacing w:after="0"/>
        <w:ind w:left="720"/>
        <w:rPr>
          <w:sz w:val="24"/>
          <w:szCs w:val="24"/>
        </w:rPr>
      </w:pPr>
      <w:r>
        <w:rPr>
          <w:sz w:val="24"/>
          <w:szCs w:val="24"/>
        </w:rPr>
        <w:t>‘</w:t>
      </w:r>
      <w:r w:rsidRPr="00187AEB">
        <w:rPr>
          <w:sz w:val="24"/>
          <w:szCs w:val="24"/>
        </w:rPr>
        <w:t>Heritage Oaks Golf Club</w:t>
      </w:r>
      <w:r>
        <w:rPr>
          <w:sz w:val="24"/>
          <w:szCs w:val="24"/>
        </w:rPr>
        <w:t xml:space="preserve">’ - </w:t>
      </w:r>
      <w:r w:rsidRPr="00187AEB">
        <w:rPr>
          <w:sz w:val="24"/>
          <w:szCs w:val="24"/>
        </w:rPr>
        <w:t>126 Clipper Bay Rd</w:t>
      </w:r>
      <w:r>
        <w:rPr>
          <w:sz w:val="24"/>
          <w:szCs w:val="24"/>
        </w:rPr>
        <w:t xml:space="preserve">, </w:t>
      </w:r>
      <w:r w:rsidRPr="00187AEB">
        <w:rPr>
          <w:sz w:val="24"/>
          <w:szCs w:val="24"/>
        </w:rPr>
        <w:t>Brunswick, GA 31523-8922</w:t>
      </w:r>
    </w:p>
    <w:p w14:paraId="5012A555" w14:textId="77777777" w:rsidR="00B119AF" w:rsidRPr="00B119AF" w:rsidRDefault="00B119AF" w:rsidP="00B119AF">
      <w:pPr>
        <w:tabs>
          <w:tab w:val="left" w:pos="195"/>
        </w:tabs>
        <w:jc w:val="right"/>
        <w:rPr>
          <w:sz w:val="18"/>
          <w:szCs w:val="18"/>
        </w:rPr>
      </w:pPr>
      <w:r w:rsidRPr="00345038">
        <w:rPr>
          <w:sz w:val="18"/>
          <w:szCs w:val="18"/>
        </w:rPr>
        <w:t>*Additional Registration is Required</w:t>
      </w:r>
    </w:p>
    <w:p w14:paraId="765D7B21" w14:textId="77777777" w:rsidR="00550145" w:rsidRPr="00DB17C3" w:rsidRDefault="00225077" w:rsidP="00B119AF">
      <w:pPr>
        <w:pStyle w:val="Heading1"/>
        <w:spacing w:after="120"/>
        <w:rPr>
          <w:b/>
          <w:bCs/>
          <w:color w:val="auto"/>
          <w:sz w:val="28"/>
          <w:szCs w:val="26"/>
        </w:rPr>
      </w:pPr>
      <w:bookmarkStart w:id="10" w:name="_Toc243375009"/>
      <w:r w:rsidRPr="00DB17C3">
        <w:rPr>
          <w:b/>
          <w:bCs/>
          <w:color w:val="auto"/>
          <w:sz w:val="28"/>
          <w:szCs w:val="26"/>
        </w:rPr>
        <w:t>Tuesday, November 10, 2026</w:t>
      </w:r>
      <w:bookmarkEnd w:id="10"/>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E7066B" w14:paraId="0AA1BFF3" w14:textId="77777777" w:rsidTr="003A2913">
        <w:tc>
          <w:tcPr>
            <w:tcW w:w="3780" w:type="dxa"/>
          </w:tcPr>
          <w:p w14:paraId="7B49853D" w14:textId="77777777" w:rsidR="00E7066B" w:rsidRPr="00F65549" w:rsidRDefault="00E7066B" w:rsidP="00B119AF">
            <w:pPr>
              <w:tabs>
                <w:tab w:val="left" w:pos="195"/>
              </w:tabs>
              <w:rPr>
                <w:b/>
                <w:bCs/>
                <w:sz w:val="24"/>
                <w:szCs w:val="24"/>
              </w:rPr>
            </w:pPr>
            <w:r w:rsidRPr="00F65549">
              <w:rPr>
                <w:b/>
                <w:bCs/>
                <w:sz w:val="24"/>
                <w:szCs w:val="24"/>
              </w:rPr>
              <w:t>7:</w:t>
            </w:r>
            <w:r w:rsidR="00187AEB" w:rsidRPr="00F65549">
              <w:rPr>
                <w:b/>
                <w:bCs/>
                <w:sz w:val="24"/>
                <w:szCs w:val="24"/>
              </w:rPr>
              <w:t>0</w:t>
            </w:r>
            <w:r w:rsidRPr="00F65549">
              <w:rPr>
                <w:b/>
                <w:bCs/>
                <w:sz w:val="24"/>
                <w:szCs w:val="24"/>
              </w:rPr>
              <w:t>0</w:t>
            </w:r>
            <w:r w:rsidR="00187AEB" w:rsidRPr="00F65549">
              <w:rPr>
                <w:b/>
                <w:bCs/>
                <w:sz w:val="24"/>
                <w:szCs w:val="24"/>
              </w:rPr>
              <w:t xml:space="preserve"> </w:t>
            </w:r>
            <w:r w:rsidRPr="00F65549">
              <w:rPr>
                <w:b/>
                <w:bCs/>
                <w:sz w:val="24"/>
                <w:szCs w:val="24"/>
              </w:rPr>
              <w:t>AM</w:t>
            </w:r>
          </w:p>
        </w:tc>
        <w:tc>
          <w:tcPr>
            <w:tcW w:w="6840" w:type="dxa"/>
          </w:tcPr>
          <w:p w14:paraId="4E8976DC" w14:textId="77777777" w:rsidR="00E7066B" w:rsidRPr="00E7066B" w:rsidRDefault="00187AEB" w:rsidP="00B119AF">
            <w:pPr>
              <w:tabs>
                <w:tab w:val="left" w:pos="195"/>
              </w:tabs>
              <w:spacing w:after="120"/>
              <w:rPr>
                <w:sz w:val="24"/>
                <w:szCs w:val="24"/>
              </w:rPr>
            </w:pPr>
            <w:r>
              <w:rPr>
                <w:sz w:val="24"/>
                <w:szCs w:val="24"/>
              </w:rPr>
              <w:t xml:space="preserve">Breakfast - </w:t>
            </w:r>
            <w:r w:rsidR="00E7066B" w:rsidRPr="00E7066B">
              <w:rPr>
                <w:sz w:val="24"/>
                <w:szCs w:val="24"/>
              </w:rPr>
              <w:t>Registratio</w:t>
            </w:r>
            <w:r w:rsidR="008466BA">
              <w:rPr>
                <w:sz w:val="24"/>
                <w:szCs w:val="24"/>
              </w:rPr>
              <w:t>n and</w:t>
            </w:r>
            <w:r w:rsidR="00E7066B" w:rsidRPr="00E7066B">
              <w:rPr>
                <w:sz w:val="24"/>
                <w:szCs w:val="24"/>
              </w:rPr>
              <w:t xml:space="preserve"> Exhibit Hall Open</w:t>
            </w:r>
          </w:p>
        </w:tc>
      </w:tr>
      <w:tr w:rsidR="00E7066B" w14:paraId="26C2AE48" w14:textId="77777777" w:rsidTr="003A2913">
        <w:tc>
          <w:tcPr>
            <w:tcW w:w="3780" w:type="dxa"/>
          </w:tcPr>
          <w:p w14:paraId="7A4D8193" w14:textId="77777777" w:rsidR="00E7066B" w:rsidRPr="00F65549" w:rsidRDefault="00E7066B" w:rsidP="00B119AF">
            <w:pPr>
              <w:tabs>
                <w:tab w:val="left" w:pos="195"/>
              </w:tabs>
              <w:rPr>
                <w:b/>
                <w:bCs/>
                <w:sz w:val="24"/>
                <w:szCs w:val="24"/>
              </w:rPr>
            </w:pPr>
            <w:r w:rsidRPr="00F65549">
              <w:rPr>
                <w:b/>
                <w:bCs/>
                <w:sz w:val="24"/>
                <w:szCs w:val="24"/>
              </w:rPr>
              <w:t>8:</w:t>
            </w:r>
            <w:r w:rsidR="00DE1C99" w:rsidRPr="00F65549">
              <w:rPr>
                <w:b/>
                <w:bCs/>
                <w:sz w:val="24"/>
                <w:szCs w:val="24"/>
              </w:rPr>
              <w:t>1</w:t>
            </w:r>
            <w:r w:rsidR="00043606" w:rsidRPr="00F65549">
              <w:rPr>
                <w:b/>
                <w:bCs/>
                <w:sz w:val="24"/>
                <w:szCs w:val="24"/>
              </w:rPr>
              <w:t>0</w:t>
            </w:r>
            <w:r w:rsidRPr="00F65549">
              <w:rPr>
                <w:b/>
                <w:bCs/>
                <w:sz w:val="24"/>
                <w:szCs w:val="24"/>
              </w:rPr>
              <w:t xml:space="preserve"> AM</w:t>
            </w:r>
          </w:p>
        </w:tc>
        <w:tc>
          <w:tcPr>
            <w:tcW w:w="6840" w:type="dxa"/>
          </w:tcPr>
          <w:p w14:paraId="0A70DC5E" w14:textId="77777777" w:rsidR="00E7066B" w:rsidRPr="00E7066B" w:rsidRDefault="00E7066B" w:rsidP="00B119AF">
            <w:pPr>
              <w:tabs>
                <w:tab w:val="left" w:pos="195"/>
              </w:tabs>
              <w:rPr>
                <w:sz w:val="24"/>
                <w:szCs w:val="24"/>
              </w:rPr>
            </w:pPr>
            <w:r>
              <w:rPr>
                <w:sz w:val="24"/>
                <w:szCs w:val="24"/>
              </w:rPr>
              <w:t>Opening Remarks, Recognition of Sponsors, and Welcome</w:t>
            </w:r>
          </w:p>
        </w:tc>
      </w:tr>
    </w:tbl>
    <w:p w14:paraId="15A4D979" w14:textId="77777777" w:rsidR="000F44F6" w:rsidRPr="00F65549" w:rsidRDefault="000F44F6" w:rsidP="00361FDE">
      <w:pPr>
        <w:pStyle w:val="Heading2"/>
        <w:spacing w:before="240" w:after="120"/>
        <w:rPr>
          <w:caps w:val="0"/>
          <w:color w:val="auto"/>
          <w:u w:val="single"/>
        </w:rPr>
      </w:pPr>
      <w:bookmarkStart w:id="11" w:name="_Toc243375010"/>
      <w:r w:rsidRPr="00F65549">
        <w:rPr>
          <w:caps w:val="0"/>
          <w:color w:val="auto"/>
          <w:sz w:val="32"/>
          <w:szCs w:val="28"/>
          <w:u w:val="single"/>
        </w:rPr>
        <w:t>Industry Showcase</w:t>
      </w:r>
      <w:r w:rsidR="00225077" w:rsidRPr="00F65549">
        <w:rPr>
          <w:caps w:val="0"/>
          <w:color w:val="auto"/>
          <w:sz w:val="32"/>
          <w:szCs w:val="28"/>
          <w:u w:val="single"/>
        </w:rPr>
        <w:t xml:space="preserve"> Keynotes</w:t>
      </w:r>
      <w:bookmarkEnd w:id="11"/>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E7066B" w14:paraId="43240984" w14:textId="77777777" w:rsidTr="003A2913">
        <w:tc>
          <w:tcPr>
            <w:tcW w:w="3780" w:type="dxa"/>
          </w:tcPr>
          <w:p w14:paraId="7037BE36" w14:textId="77777777" w:rsidR="00E7066B" w:rsidRPr="00E7066B" w:rsidRDefault="00E7066B" w:rsidP="003E11B5">
            <w:pPr>
              <w:tabs>
                <w:tab w:val="left" w:pos="195"/>
              </w:tabs>
              <w:spacing w:before="240"/>
              <w:rPr>
                <w:sz w:val="24"/>
                <w:szCs w:val="24"/>
              </w:rPr>
            </w:pPr>
            <w:r>
              <w:rPr>
                <w:sz w:val="24"/>
                <w:szCs w:val="24"/>
              </w:rPr>
              <w:t>8:</w:t>
            </w:r>
            <w:r w:rsidR="00DE1C99">
              <w:rPr>
                <w:sz w:val="24"/>
                <w:szCs w:val="24"/>
              </w:rPr>
              <w:t>30</w:t>
            </w:r>
            <w:r>
              <w:rPr>
                <w:sz w:val="24"/>
                <w:szCs w:val="24"/>
              </w:rPr>
              <w:t xml:space="preserve"> AM</w:t>
            </w:r>
          </w:p>
        </w:tc>
        <w:tc>
          <w:tcPr>
            <w:tcW w:w="6840" w:type="dxa"/>
          </w:tcPr>
          <w:p w14:paraId="258913DB" w14:textId="77777777" w:rsidR="00E7066B" w:rsidRPr="00345038" w:rsidRDefault="00187AEB" w:rsidP="003E11B5">
            <w:pPr>
              <w:tabs>
                <w:tab w:val="left" w:pos="195"/>
              </w:tabs>
              <w:spacing w:before="240"/>
              <w:rPr>
                <w:b/>
                <w:bCs/>
                <w:sz w:val="24"/>
                <w:szCs w:val="24"/>
              </w:rPr>
            </w:pPr>
            <w:r>
              <w:rPr>
                <w:b/>
                <w:bCs/>
                <w:sz w:val="24"/>
                <w:szCs w:val="24"/>
              </w:rPr>
              <w:t>Mike Reardon</w:t>
            </w:r>
          </w:p>
          <w:p w14:paraId="16CB8450" w14:textId="77777777" w:rsidR="00E7066B" w:rsidRDefault="00EC589C" w:rsidP="003E11B5">
            <w:pPr>
              <w:tabs>
                <w:tab w:val="left" w:pos="195"/>
              </w:tabs>
            </w:pPr>
            <w:r>
              <w:rPr>
                <w:sz w:val="24"/>
                <w:szCs w:val="24"/>
              </w:rPr>
              <w:t xml:space="preserve">    </w:t>
            </w:r>
            <w:r w:rsidR="00187AEB">
              <w:t xml:space="preserve">Director – </w:t>
            </w:r>
            <w:r w:rsidR="00187AEB" w:rsidRPr="000F44F6">
              <w:rPr>
                <w:b/>
                <w:bCs/>
              </w:rPr>
              <w:t>Roseburg Forest Products</w:t>
            </w:r>
          </w:p>
          <w:p w14:paraId="189FBD0B" w14:textId="77777777" w:rsidR="00C16178" w:rsidRPr="00C16178" w:rsidRDefault="00C16178" w:rsidP="003E11B5">
            <w:pPr>
              <w:tabs>
                <w:tab w:val="left" w:pos="195"/>
              </w:tabs>
              <w:rPr>
                <w:i/>
                <w:iCs/>
                <w:sz w:val="24"/>
                <w:szCs w:val="24"/>
              </w:rPr>
            </w:pPr>
            <w:r>
              <w:rPr>
                <w:sz w:val="24"/>
                <w:szCs w:val="24"/>
              </w:rPr>
              <w:t xml:space="preserve">    </w:t>
            </w:r>
            <w:r w:rsidR="00187AEB" w:rsidRPr="00187AEB">
              <w:rPr>
                <w:i/>
                <w:iCs/>
              </w:rPr>
              <w:t>‘Innovation and Change in the Composite Panel Business’</w:t>
            </w:r>
          </w:p>
        </w:tc>
      </w:tr>
      <w:tr w:rsidR="00E7066B" w14:paraId="744DAC3A" w14:textId="77777777" w:rsidTr="003A2913">
        <w:tc>
          <w:tcPr>
            <w:tcW w:w="3780" w:type="dxa"/>
          </w:tcPr>
          <w:p w14:paraId="588DE179" w14:textId="77777777" w:rsidR="00E7066B" w:rsidRPr="00E7066B" w:rsidRDefault="00DE1C99" w:rsidP="003E11B5">
            <w:pPr>
              <w:tabs>
                <w:tab w:val="left" w:pos="195"/>
              </w:tabs>
              <w:spacing w:before="240"/>
              <w:rPr>
                <w:sz w:val="24"/>
                <w:szCs w:val="24"/>
              </w:rPr>
            </w:pPr>
            <w:r>
              <w:rPr>
                <w:sz w:val="24"/>
                <w:szCs w:val="24"/>
              </w:rPr>
              <w:t>9:00</w:t>
            </w:r>
            <w:r w:rsidR="003E11B5">
              <w:rPr>
                <w:sz w:val="24"/>
                <w:szCs w:val="24"/>
              </w:rPr>
              <w:t xml:space="preserve"> AM</w:t>
            </w:r>
          </w:p>
        </w:tc>
        <w:tc>
          <w:tcPr>
            <w:tcW w:w="6840" w:type="dxa"/>
          </w:tcPr>
          <w:p w14:paraId="560FB499" w14:textId="77777777" w:rsidR="00187AEB" w:rsidRPr="00187AEB" w:rsidRDefault="00187AEB" w:rsidP="00187AEB">
            <w:pPr>
              <w:tabs>
                <w:tab w:val="left" w:pos="195"/>
              </w:tabs>
              <w:spacing w:before="240"/>
              <w:rPr>
                <w:b/>
                <w:bCs/>
                <w:sz w:val="24"/>
                <w:szCs w:val="24"/>
              </w:rPr>
            </w:pPr>
            <w:r w:rsidRPr="00187AEB">
              <w:rPr>
                <w:b/>
                <w:bCs/>
                <w:sz w:val="24"/>
                <w:szCs w:val="24"/>
              </w:rPr>
              <w:t>Dr. Sudip Chowdhury</w:t>
            </w:r>
          </w:p>
          <w:p w14:paraId="33904306" w14:textId="77777777" w:rsidR="00187AEB" w:rsidRPr="00187AEB" w:rsidRDefault="00187AEB" w:rsidP="00187AEB">
            <w:pPr>
              <w:tabs>
                <w:tab w:val="left" w:pos="195"/>
              </w:tabs>
              <w:ind w:left="252"/>
              <w:rPr>
                <w:b/>
                <w:bCs/>
              </w:rPr>
            </w:pPr>
            <w:r w:rsidRPr="00187AEB">
              <w:t>Vice President of Research and Technology</w:t>
            </w:r>
            <w:r>
              <w:t xml:space="preserve"> - </w:t>
            </w:r>
            <w:proofErr w:type="spellStart"/>
            <w:r w:rsidRPr="000F44F6">
              <w:rPr>
                <w:b/>
                <w:bCs/>
              </w:rPr>
              <w:t>Arclin</w:t>
            </w:r>
            <w:proofErr w:type="spellEnd"/>
            <w:r w:rsidRPr="000F44F6">
              <w:rPr>
                <w:b/>
                <w:bCs/>
              </w:rPr>
              <w:t xml:space="preserve"> Inc</w:t>
            </w:r>
            <w:r w:rsidRPr="00187AEB">
              <w:t>.</w:t>
            </w:r>
          </w:p>
          <w:p w14:paraId="4068172B" w14:textId="77777777" w:rsidR="00C16178" w:rsidRPr="00187AEB" w:rsidRDefault="00187AEB" w:rsidP="00187AEB">
            <w:pPr>
              <w:tabs>
                <w:tab w:val="left" w:pos="195"/>
              </w:tabs>
              <w:ind w:left="252"/>
              <w:rPr>
                <w:i/>
                <w:iCs/>
              </w:rPr>
            </w:pPr>
            <w:r w:rsidRPr="00187AEB">
              <w:rPr>
                <w:i/>
                <w:iCs/>
              </w:rPr>
              <w:t>‘Chemistry, Manufacturing, and Data Intelligence: The New Engine of Value-Driven Innovation’</w:t>
            </w:r>
          </w:p>
        </w:tc>
      </w:tr>
      <w:tr w:rsidR="00E7066B" w14:paraId="5819E056" w14:textId="77777777" w:rsidTr="003A2913">
        <w:tc>
          <w:tcPr>
            <w:tcW w:w="3780" w:type="dxa"/>
          </w:tcPr>
          <w:p w14:paraId="62D52494" w14:textId="77777777" w:rsidR="00E7066B" w:rsidRPr="00E7066B" w:rsidRDefault="00DE1C99" w:rsidP="003E11B5">
            <w:pPr>
              <w:tabs>
                <w:tab w:val="left" w:pos="195"/>
              </w:tabs>
              <w:spacing w:before="240"/>
              <w:rPr>
                <w:sz w:val="24"/>
                <w:szCs w:val="24"/>
              </w:rPr>
            </w:pPr>
            <w:r>
              <w:rPr>
                <w:sz w:val="24"/>
                <w:szCs w:val="24"/>
              </w:rPr>
              <w:t>9:30</w:t>
            </w:r>
            <w:r w:rsidR="003E11B5">
              <w:rPr>
                <w:sz w:val="24"/>
                <w:szCs w:val="24"/>
              </w:rPr>
              <w:t xml:space="preserve"> AM</w:t>
            </w:r>
          </w:p>
        </w:tc>
        <w:tc>
          <w:tcPr>
            <w:tcW w:w="6840" w:type="dxa"/>
          </w:tcPr>
          <w:p w14:paraId="25E9372E" w14:textId="77777777" w:rsidR="00E7066B" w:rsidRPr="00345038" w:rsidRDefault="00187AEB" w:rsidP="003E11B5">
            <w:pPr>
              <w:tabs>
                <w:tab w:val="left" w:pos="195"/>
              </w:tabs>
              <w:spacing w:before="240"/>
              <w:rPr>
                <w:b/>
                <w:bCs/>
                <w:sz w:val="24"/>
                <w:szCs w:val="24"/>
              </w:rPr>
            </w:pPr>
            <w:r>
              <w:rPr>
                <w:b/>
                <w:bCs/>
                <w:sz w:val="24"/>
                <w:szCs w:val="24"/>
              </w:rPr>
              <w:t>Matt Swinnie</w:t>
            </w:r>
          </w:p>
          <w:p w14:paraId="7EF6AB63" w14:textId="77777777" w:rsidR="00C16178" w:rsidRPr="00DE1C99" w:rsidRDefault="00EC589C" w:rsidP="003E11B5">
            <w:pPr>
              <w:tabs>
                <w:tab w:val="left" w:pos="195"/>
              </w:tabs>
            </w:pPr>
            <w:r>
              <w:rPr>
                <w:sz w:val="24"/>
                <w:szCs w:val="24"/>
              </w:rPr>
              <w:t xml:space="preserve">    </w:t>
            </w:r>
            <w:r w:rsidR="00345038">
              <w:t>VP</w:t>
            </w:r>
            <w:r w:rsidR="00507193" w:rsidRPr="00507193">
              <w:t xml:space="preserve"> of </w:t>
            </w:r>
            <w:r w:rsidR="00187AEB">
              <w:t xml:space="preserve">Operations – </w:t>
            </w:r>
            <w:r w:rsidR="00187AEB" w:rsidRPr="000F44F6">
              <w:rPr>
                <w:b/>
                <w:bCs/>
              </w:rPr>
              <w:t>Arauco North America</w:t>
            </w:r>
          </w:p>
        </w:tc>
      </w:tr>
      <w:tr w:rsidR="00E7066B" w14:paraId="733DB130" w14:textId="77777777" w:rsidTr="003375CE">
        <w:trPr>
          <w:trHeight w:val="630"/>
        </w:trPr>
        <w:tc>
          <w:tcPr>
            <w:tcW w:w="3780" w:type="dxa"/>
          </w:tcPr>
          <w:p w14:paraId="73C02851" w14:textId="77777777" w:rsidR="00E7066B" w:rsidRPr="00E7066B" w:rsidRDefault="00E7066B" w:rsidP="003E11B5">
            <w:pPr>
              <w:tabs>
                <w:tab w:val="left" w:pos="195"/>
              </w:tabs>
              <w:spacing w:before="240"/>
              <w:rPr>
                <w:sz w:val="24"/>
                <w:szCs w:val="24"/>
              </w:rPr>
            </w:pPr>
          </w:p>
        </w:tc>
        <w:tc>
          <w:tcPr>
            <w:tcW w:w="6840" w:type="dxa"/>
          </w:tcPr>
          <w:p w14:paraId="2DD7ACE7" w14:textId="77777777" w:rsidR="00E7066B" w:rsidRPr="00345038" w:rsidRDefault="00187AEB" w:rsidP="003E11B5">
            <w:pPr>
              <w:tabs>
                <w:tab w:val="left" w:pos="195"/>
              </w:tabs>
              <w:spacing w:before="240"/>
              <w:rPr>
                <w:b/>
                <w:bCs/>
                <w:sz w:val="24"/>
                <w:szCs w:val="24"/>
              </w:rPr>
            </w:pPr>
            <w:r>
              <w:rPr>
                <w:b/>
                <w:bCs/>
                <w:sz w:val="24"/>
                <w:szCs w:val="24"/>
              </w:rPr>
              <w:t>Diego Tuleski</w:t>
            </w:r>
          </w:p>
          <w:p w14:paraId="4610EEF6" w14:textId="77777777" w:rsidR="003E11B5" w:rsidRDefault="00EC589C" w:rsidP="003E11B5">
            <w:pPr>
              <w:tabs>
                <w:tab w:val="left" w:pos="195"/>
              </w:tabs>
            </w:pPr>
            <w:r>
              <w:rPr>
                <w:sz w:val="24"/>
                <w:szCs w:val="24"/>
              </w:rPr>
              <w:t xml:space="preserve">    </w:t>
            </w:r>
            <w:r w:rsidR="00DE1C99">
              <w:t>Director of IT Global Wood Business</w:t>
            </w:r>
            <w:r w:rsidR="000F44F6">
              <w:t xml:space="preserve"> – </w:t>
            </w:r>
            <w:r w:rsidR="000F44F6" w:rsidRPr="000F44F6">
              <w:rPr>
                <w:b/>
                <w:bCs/>
              </w:rPr>
              <w:t>Arauco North America</w:t>
            </w:r>
          </w:p>
          <w:p w14:paraId="12AC336E" w14:textId="77777777" w:rsidR="00C16178" w:rsidRPr="00C16178" w:rsidRDefault="00C16178" w:rsidP="00C16178">
            <w:pPr>
              <w:tabs>
                <w:tab w:val="left" w:pos="195"/>
              </w:tabs>
              <w:ind w:left="195" w:hanging="195"/>
              <w:rPr>
                <w:i/>
                <w:iCs/>
                <w:sz w:val="24"/>
                <w:szCs w:val="24"/>
              </w:rPr>
            </w:pPr>
            <w:r>
              <w:rPr>
                <w:sz w:val="24"/>
                <w:szCs w:val="24"/>
              </w:rPr>
              <w:t xml:space="preserve">    </w:t>
            </w:r>
            <w:r w:rsidR="00DE1C99" w:rsidRPr="00DE1C99">
              <w:rPr>
                <w:i/>
                <w:iCs/>
              </w:rPr>
              <w:t>‘Using Innovation and AI for Business Success at Arauco NA’</w:t>
            </w:r>
          </w:p>
        </w:tc>
      </w:tr>
      <w:tr w:rsidR="003375CE" w14:paraId="045B5D99" w14:textId="77777777" w:rsidTr="003A2913">
        <w:tc>
          <w:tcPr>
            <w:tcW w:w="3780" w:type="dxa"/>
          </w:tcPr>
          <w:p w14:paraId="20C3816A" w14:textId="77777777" w:rsidR="003375CE" w:rsidRPr="00B119AF" w:rsidRDefault="003375CE" w:rsidP="003375CE">
            <w:pPr>
              <w:tabs>
                <w:tab w:val="left" w:pos="195"/>
              </w:tabs>
              <w:spacing w:before="240"/>
              <w:rPr>
                <w:sz w:val="24"/>
                <w:szCs w:val="24"/>
              </w:rPr>
            </w:pPr>
            <w:r w:rsidRPr="00B119AF">
              <w:rPr>
                <w:sz w:val="24"/>
                <w:szCs w:val="24"/>
              </w:rPr>
              <w:t>10:</w:t>
            </w:r>
            <w:r w:rsidR="00DE1C99" w:rsidRPr="00B119AF">
              <w:rPr>
                <w:sz w:val="24"/>
                <w:szCs w:val="24"/>
              </w:rPr>
              <w:t>00 – 10:30</w:t>
            </w:r>
            <w:r w:rsidRPr="00B119AF">
              <w:rPr>
                <w:sz w:val="24"/>
                <w:szCs w:val="24"/>
              </w:rPr>
              <w:t xml:space="preserve"> AM</w:t>
            </w:r>
          </w:p>
        </w:tc>
        <w:tc>
          <w:tcPr>
            <w:tcW w:w="6840" w:type="dxa"/>
          </w:tcPr>
          <w:p w14:paraId="07488678" w14:textId="77777777" w:rsidR="003375CE" w:rsidRPr="00DE1C99" w:rsidRDefault="003375CE" w:rsidP="003375CE">
            <w:pPr>
              <w:tabs>
                <w:tab w:val="left" w:pos="195"/>
              </w:tabs>
              <w:spacing w:before="240"/>
              <w:rPr>
                <w:b/>
                <w:bCs/>
                <w:sz w:val="24"/>
                <w:szCs w:val="24"/>
              </w:rPr>
            </w:pPr>
            <w:r w:rsidRPr="00B119AF">
              <w:rPr>
                <w:b/>
                <w:bCs/>
                <w:sz w:val="24"/>
                <w:szCs w:val="24"/>
              </w:rPr>
              <w:t>Coffee Break with Exhibitors</w:t>
            </w:r>
          </w:p>
        </w:tc>
      </w:tr>
    </w:tbl>
    <w:p w14:paraId="40226C4E" w14:textId="77777777" w:rsidR="000F44F6" w:rsidRPr="00F65549" w:rsidRDefault="000F44F6" w:rsidP="00361FDE">
      <w:pPr>
        <w:pStyle w:val="Heading2"/>
        <w:spacing w:after="0"/>
        <w:rPr>
          <w:caps w:val="0"/>
          <w:color w:val="auto"/>
          <w:sz w:val="32"/>
          <w:szCs w:val="28"/>
          <w:u w:val="single"/>
        </w:rPr>
      </w:pPr>
      <w:bookmarkStart w:id="12" w:name="_Toc243375011"/>
      <w:r w:rsidRPr="00F65549">
        <w:rPr>
          <w:caps w:val="0"/>
          <w:color w:val="auto"/>
          <w:sz w:val="32"/>
          <w:szCs w:val="28"/>
          <w:u w:val="single"/>
        </w:rPr>
        <w:lastRenderedPageBreak/>
        <w:t>Institute and Center Highlights</w:t>
      </w:r>
      <w:bookmarkEnd w:id="12"/>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3375CE" w14:paraId="644EBFE6" w14:textId="77777777" w:rsidTr="00766356">
        <w:tc>
          <w:tcPr>
            <w:tcW w:w="3780" w:type="dxa"/>
          </w:tcPr>
          <w:p w14:paraId="03A1CF3F" w14:textId="77777777" w:rsidR="003375CE" w:rsidRDefault="00DE1C99" w:rsidP="003375CE">
            <w:pPr>
              <w:tabs>
                <w:tab w:val="left" w:pos="195"/>
              </w:tabs>
              <w:spacing w:before="240"/>
              <w:rPr>
                <w:sz w:val="24"/>
                <w:szCs w:val="24"/>
              </w:rPr>
            </w:pPr>
            <w:r>
              <w:rPr>
                <w:sz w:val="24"/>
                <w:szCs w:val="24"/>
              </w:rPr>
              <w:t>1</w:t>
            </w:r>
            <w:r w:rsidR="00043606">
              <w:rPr>
                <w:sz w:val="24"/>
                <w:szCs w:val="24"/>
              </w:rPr>
              <w:t>0</w:t>
            </w:r>
            <w:r w:rsidR="00504001">
              <w:rPr>
                <w:sz w:val="24"/>
                <w:szCs w:val="24"/>
              </w:rPr>
              <w:t>:</w:t>
            </w:r>
            <w:r w:rsidR="00043606">
              <w:rPr>
                <w:sz w:val="24"/>
                <w:szCs w:val="24"/>
              </w:rPr>
              <w:t>3</w:t>
            </w:r>
            <w:r w:rsidR="00504001">
              <w:rPr>
                <w:sz w:val="24"/>
                <w:szCs w:val="24"/>
              </w:rPr>
              <w:t>0</w:t>
            </w:r>
            <w:r w:rsidR="003375CE">
              <w:rPr>
                <w:sz w:val="24"/>
                <w:szCs w:val="24"/>
              </w:rPr>
              <w:t xml:space="preserve"> AM</w:t>
            </w:r>
          </w:p>
        </w:tc>
        <w:tc>
          <w:tcPr>
            <w:tcW w:w="6840" w:type="dxa"/>
          </w:tcPr>
          <w:p w14:paraId="71984E5E" w14:textId="77777777" w:rsidR="003375CE" w:rsidRPr="00C16178" w:rsidRDefault="000F44F6" w:rsidP="003375CE">
            <w:pPr>
              <w:tabs>
                <w:tab w:val="left" w:pos="195"/>
              </w:tabs>
              <w:spacing w:before="240"/>
              <w:rPr>
                <w:b/>
                <w:bCs/>
                <w:sz w:val="24"/>
                <w:szCs w:val="24"/>
              </w:rPr>
            </w:pPr>
            <w:r>
              <w:rPr>
                <w:b/>
                <w:bCs/>
                <w:sz w:val="24"/>
                <w:szCs w:val="24"/>
              </w:rPr>
              <w:t>Valentin Kurz</w:t>
            </w:r>
          </w:p>
          <w:p w14:paraId="7B036BF9" w14:textId="77777777" w:rsidR="003375CE" w:rsidRPr="000F44F6" w:rsidRDefault="003375CE" w:rsidP="003375CE">
            <w:pPr>
              <w:tabs>
                <w:tab w:val="left" w:pos="195"/>
              </w:tabs>
              <w:rPr>
                <w:b/>
                <w:bCs/>
              </w:rPr>
            </w:pPr>
            <w:r>
              <w:rPr>
                <w:sz w:val="24"/>
                <w:szCs w:val="24"/>
              </w:rPr>
              <w:t xml:space="preserve">    </w:t>
            </w:r>
            <w:r w:rsidR="000F44F6" w:rsidRPr="000F44F6">
              <w:t>Manager, Data Analytics, AI &amp; Reporting</w:t>
            </w:r>
            <w:r w:rsidR="000F44F6">
              <w:t xml:space="preserve"> – </w:t>
            </w:r>
            <w:r w:rsidR="000F44F6" w:rsidRPr="000F44F6">
              <w:rPr>
                <w:b/>
                <w:bCs/>
              </w:rPr>
              <w:t>West Fraser</w:t>
            </w:r>
          </w:p>
          <w:p w14:paraId="4D522B2A" w14:textId="77777777" w:rsidR="003375CE" w:rsidRPr="00507193" w:rsidRDefault="003375CE" w:rsidP="00262121">
            <w:pPr>
              <w:spacing w:line="264" w:lineRule="auto"/>
              <w:rPr>
                <w:i/>
                <w:iCs/>
              </w:rPr>
            </w:pPr>
            <w:r w:rsidRPr="000F44F6">
              <w:t xml:space="preserve">    </w:t>
            </w:r>
            <w:r w:rsidR="00766356">
              <w:t>‘</w:t>
            </w:r>
            <w:r w:rsidR="00766356" w:rsidRPr="00766356">
              <w:rPr>
                <w:i/>
                <w:iCs/>
              </w:rPr>
              <w:t>West Fraser Remote Operations Center (ROC)</w:t>
            </w:r>
            <w:r w:rsidR="00766356">
              <w:rPr>
                <w:i/>
                <w:iCs/>
              </w:rPr>
              <w:t>’</w:t>
            </w:r>
          </w:p>
        </w:tc>
      </w:tr>
      <w:tr w:rsidR="003375CE" w14:paraId="04FC26C4" w14:textId="77777777" w:rsidTr="00766356">
        <w:tc>
          <w:tcPr>
            <w:tcW w:w="3780" w:type="dxa"/>
          </w:tcPr>
          <w:p w14:paraId="3C24CBFF" w14:textId="77777777" w:rsidR="00361FDE" w:rsidRPr="00361FDE" w:rsidRDefault="00361FDE" w:rsidP="00361FDE">
            <w:pPr>
              <w:tabs>
                <w:tab w:val="left" w:pos="195"/>
              </w:tabs>
              <w:spacing w:after="240"/>
              <w:rPr>
                <w:sz w:val="2"/>
                <w:szCs w:val="8"/>
              </w:rPr>
            </w:pPr>
          </w:p>
          <w:p w14:paraId="6AB2CFA0" w14:textId="77777777" w:rsidR="003375CE" w:rsidRDefault="003375CE" w:rsidP="00361FDE">
            <w:pPr>
              <w:tabs>
                <w:tab w:val="left" w:pos="195"/>
              </w:tabs>
              <w:spacing w:after="120"/>
              <w:rPr>
                <w:sz w:val="24"/>
                <w:szCs w:val="24"/>
              </w:rPr>
            </w:pPr>
            <w:r>
              <w:rPr>
                <w:sz w:val="24"/>
                <w:szCs w:val="24"/>
              </w:rPr>
              <w:t>1</w:t>
            </w:r>
            <w:r w:rsidR="00043606">
              <w:rPr>
                <w:sz w:val="24"/>
                <w:szCs w:val="24"/>
              </w:rPr>
              <w:t>1:00</w:t>
            </w:r>
            <w:r>
              <w:rPr>
                <w:sz w:val="24"/>
                <w:szCs w:val="24"/>
              </w:rPr>
              <w:t xml:space="preserve"> AM</w:t>
            </w:r>
          </w:p>
        </w:tc>
        <w:tc>
          <w:tcPr>
            <w:tcW w:w="6840" w:type="dxa"/>
          </w:tcPr>
          <w:p w14:paraId="68D40CBB" w14:textId="77777777" w:rsidR="00361FDE" w:rsidRPr="00361FDE" w:rsidRDefault="00361FDE" w:rsidP="00361FDE">
            <w:pPr>
              <w:tabs>
                <w:tab w:val="left" w:pos="195"/>
              </w:tabs>
              <w:spacing w:before="120"/>
              <w:rPr>
                <w:b/>
                <w:bCs/>
                <w:sz w:val="2"/>
                <w:szCs w:val="8"/>
              </w:rPr>
            </w:pPr>
          </w:p>
          <w:p w14:paraId="6306D6B5" w14:textId="77777777" w:rsidR="00262121" w:rsidRPr="00262121" w:rsidRDefault="00262121" w:rsidP="00C93945">
            <w:pPr>
              <w:tabs>
                <w:tab w:val="left" w:pos="195"/>
              </w:tabs>
              <w:rPr>
                <w:b/>
                <w:bCs/>
                <w:sz w:val="8"/>
                <w:szCs w:val="8"/>
              </w:rPr>
            </w:pPr>
          </w:p>
          <w:p w14:paraId="29F95972" w14:textId="745459D3" w:rsidR="00766356" w:rsidRDefault="00766356" w:rsidP="00C93945">
            <w:pPr>
              <w:tabs>
                <w:tab w:val="left" w:pos="195"/>
              </w:tabs>
              <w:rPr>
                <w:b/>
                <w:bCs/>
                <w:sz w:val="24"/>
                <w:szCs w:val="24"/>
              </w:rPr>
            </w:pPr>
            <w:r>
              <w:rPr>
                <w:b/>
                <w:bCs/>
                <w:sz w:val="24"/>
                <w:szCs w:val="24"/>
              </w:rPr>
              <w:t xml:space="preserve">Dr. </w:t>
            </w:r>
            <w:r w:rsidRPr="00766356">
              <w:rPr>
                <w:b/>
                <w:bCs/>
                <w:sz w:val="24"/>
                <w:szCs w:val="24"/>
              </w:rPr>
              <w:t>Soledad Peresin</w:t>
            </w:r>
          </w:p>
          <w:p w14:paraId="5DE93963" w14:textId="77777777" w:rsidR="003375CE" w:rsidRPr="00B130DF" w:rsidRDefault="003375CE" w:rsidP="00766356">
            <w:pPr>
              <w:tabs>
                <w:tab w:val="left" w:pos="195"/>
              </w:tabs>
            </w:pPr>
            <w:r>
              <w:rPr>
                <w:sz w:val="24"/>
                <w:szCs w:val="24"/>
              </w:rPr>
              <w:t xml:space="preserve">    </w:t>
            </w:r>
            <w:r w:rsidR="00766356">
              <w:t xml:space="preserve">Director of Wood Design and Utilization - </w:t>
            </w:r>
            <w:r w:rsidR="00766356" w:rsidRPr="00766356">
              <w:rPr>
                <w:b/>
                <w:bCs/>
              </w:rPr>
              <w:t>Clemson University</w:t>
            </w:r>
          </w:p>
          <w:p w14:paraId="574B7609" w14:textId="77777777" w:rsidR="003375CE" w:rsidRPr="00B130DF" w:rsidRDefault="003375CE" w:rsidP="00766356">
            <w:pPr>
              <w:tabs>
                <w:tab w:val="left" w:pos="195"/>
              </w:tabs>
              <w:rPr>
                <w:i/>
                <w:iCs/>
                <w:sz w:val="24"/>
                <w:szCs w:val="24"/>
              </w:rPr>
            </w:pPr>
            <w:r>
              <w:rPr>
                <w:sz w:val="24"/>
                <w:szCs w:val="24"/>
              </w:rPr>
              <w:t xml:space="preserve">    </w:t>
            </w:r>
            <w:r w:rsidR="00766356">
              <w:rPr>
                <w:sz w:val="24"/>
                <w:szCs w:val="24"/>
              </w:rPr>
              <w:t>‘</w:t>
            </w:r>
            <w:r w:rsidR="00766356" w:rsidRPr="00766356">
              <w:rPr>
                <w:i/>
                <w:iCs/>
              </w:rPr>
              <w:t xml:space="preserve">An Overview of the Wood Utilization </w:t>
            </w:r>
            <w:r w:rsidR="00766356">
              <w:rPr>
                <w:i/>
                <w:iCs/>
              </w:rPr>
              <w:t xml:space="preserve">&amp; </w:t>
            </w:r>
            <w:r w:rsidR="00766356" w:rsidRPr="00766356">
              <w:rPr>
                <w:i/>
                <w:iCs/>
              </w:rPr>
              <w:t>Design Institute (WU+D)</w:t>
            </w:r>
            <w:r w:rsidR="00766356">
              <w:rPr>
                <w:i/>
                <w:iCs/>
              </w:rPr>
              <w:t>’</w:t>
            </w:r>
          </w:p>
        </w:tc>
      </w:tr>
      <w:tr w:rsidR="00504001" w14:paraId="0FC1E3E4" w14:textId="77777777" w:rsidTr="00766356">
        <w:tc>
          <w:tcPr>
            <w:tcW w:w="3780" w:type="dxa"/>
          </w:tcPr>
          <w:p w14:paraId="5867EB78" w14:textId="77777777" w:rsidR="00361FDE" w:rsidRPr="00361FDE" w:rsidRDefault="00361FDE" w:rsidP="00361FDE">
            <w:pPr>
              <w:tabs>
                <w:tab w:val="left" w:pos="195"/>
              </w:tabs>
              <w:rPr>
                <w:sz w:val="10"/>
                <w:szCs w:val="10"/>
              </w:rPr>
            </w:pPr>
          </w:p>
          <w:p w14:paraId="25C13243" w14:textId="77777777" w:rsidR="00504001" w:rsidRDefault="00504001" w:rsidP="00361FDE">
            <w:pPr>
              <w:tabs>
                <w:tab w:val="left" w:pos="195"/>
              </w:tabs>
              <w:rPr>
                <w:sz w:val="24"/>
                <w:szCs w:val="24"/>
              </w:rPr>
            </w:pPr>
            <w:r>
              <w:rPr>
                <w:sz w:val="24"/>
                <w:szCs w:val="24"/>
              </w:rPr>
              <w:t>11:</w:t>
            </w:r>
            <w:r w:rsidR="00043606">
              <w:rPr>
                <w:sz w:val="24"/>
                <w:szCs w:val="24"/>
              </w:rPr>
              <w:t>30</w:t>
            </w:r>
            <w:r>
              <w:rPr>
                <w:sz w:val="24"/>
                <w:szCs w:val="24"/>
              </w:rPr>
              <w:t xml:space="preserve"> AM</w:t>
            </w:r>
          </w:p>
        </w:tc>
        <w:tc>
          <w:tcPr>
            <w:tcW w:w="6840" w:type="dxa"/>
          </w:tcPr>
          <w:p w14:paraId="7FB1FBBE" w14:textId="77777777" w:rsidR="00504001" w:rsidRPr="00C16178" w:rsidRDefault="00766356" w:rsidP="00361FDE">
            <w:pPr>
              <w:tabs>
                <w:tab w:val="left" w:pos="195"/>
              </w:tabs>
              <w:spacing w:before="120"/>
              <w:rPr>
                <w:b/>
                <w:bCs/>
                <w:sz w:val="24"/>
                <w:szCs w:val="24"/>
              </w:rPr>
            </w:pPr>
            <w:r>
              <w:rPr>
                <w:b/>
                <w:bCs/>
                <w:sz w:val="24"/>
                <w:szCs w:val="24"/>
              </w:rPr>
              <w:t>Dr. Brian Via</w:t>
            </w:r>
          </w:p>
          <w:p w14:paraId="6A13AC32" w14:textId="77777777" w:rsidR="00504001" w:rsidRPr="00507193" w:rsidRDefault="00766356" w:rsidP="00B2304A">
            <w:pPr>
              <w:ind w:left="257"/>
              <w:rPr>
                <w:i/>
                <w:iCs/>
              </w:rPr>
            </w:pPr>
            <w:r>
              <w:t xml:space="preserve">Director of the School of Packaging - </w:t>
            </w:r>
            <w:r w:rsidRPr="00766356">
              <w:rPr>
                <w:b/>
                <w:bCs/>
              </w:rPr>
              <w:t>Michigan State University</w:t>
            </w:r>
            <w:r w:rsidR="00B2304A">
              <w:rPr>
                <w:rFonts w:ascii="Montserrat" w:hAnsi="Montserrat"/>
                <w:b/>
                <w:bCs/>
                <w:color w:val="404040"/>
                <w:sz w:val="19"/>
                <w:szCs w:val="19"/>
                <w:shd w:val="clear" w:color="auto" w:fill="FFFFFF"/>
              </w:rPr>
              <w:t xml:space="preserve"> </w:t>
            </w:r>
            <w:r w:rsidR="00B2304A" w:rsidRPr="00B2304A">
              <w:rPr>
                <w:rFonts w:ascii="Montserrat" w:hAnsi="Montserrat"/>
                <w:color w:val="404040"/>
                <w:sz w:val="19"/>
                <w:szCs w:val="19"/>
                <w:shd w:val="clear" w:color="auto" w:fill="FFFFFF"/>
              </w:rPr>
              <w:t>‘</w:t>
            </w:r>
            <w:r w:rsidR="00B2304A" w:rsidRPr="00B2304A">
              <w:rPr>
                <w:rFonts w:cstheme="minorHAnsi"/>
                <w:i/>
                <w:iCs/>
                <w:color w:val="404040"/>
                <w:shd w:val="clear" w:color="auto" w:fill="FFFFFF"/>
              </w:rPr>
              <w:t>An Overview of MSU</w:t>
            </w:r>
            <w:r w:rsidR="00C93945">
              <w:rPr>
                <w:rFonts w:cstheme="minorHAnsi"/>
                <w:i/>
                <w:iCs/>
                <w:color w:val="404040"/>
                <w:shd w:val="clear" w:color="auto" w:fill="FFFFFF"/>
              </w:rPr>
              <w:t xml:space="preserve"> </w:t>
            </w:r>
            <w:r w:rsidR="00B2304A" w:rsidRPr="00B2304A">
              <w:rPr>
                <w:rFonts w:cstheme="minorHAnsi"/>
                <w:i/>
                <w:iCs/>
                <w:color w:val="404040"/>
                <w:shd w:val="clear" w:color="auto" w:fill="FFFFFF"/>
              </w:rPr>
              <w:t>School of Packaging</w:t>
            </w:r>
            <w:r w:rsidR="00B2304A">
              <w:rPr>
                <w:rFonts w:cstheme="minorHAnsi"/>
                <w:i/>
                <w:iCs/>
                <w:color w:val="404040"/>
                <w:shd w:val="clear" w:color="auto" w:fill="FFFFFF"/>
              </w:rPr>
              <w:t>’</w:t>
            </w:r>
          </w:p>
        </w:tc>
      </w:tr>
      <w:tr w:rsidR="00504001" w14:paraId="0FB124BF" w14:textId="77777777" w:rsidTr="003A2913">
        <w:tc>
          <w:tcPr>
            <w:tcW w:w="3780" w:type="dxa"/>
          </w:tcPr>
          <w:p w14:paraId="1C50609F" w14:textId="77777777" w:rsidR="00504001" w:rsidRPr="00B2304A" w:rsidRDefault="00504001" w:rsidP="00B2304A">
            <w:pPr>
              <w:tabs>
                <w:tab w:val="left" w:pos="195"/>
              </w:tabs>
              <w:spacing w:before="240" w:after="360"/>
              <w:rPr>
                <w:sz w:val="24"/>
                <w:szCs w:val="24"/>
              </w:rPr>
            </w:pPr>
            <w:r w:rsidRPr="00B2304A">
              <w:rPr>
                <w:sz w:val="24"/>
                <w:szCs w:val="24"/>
              </w:rPr>
              <w:t>12:</w:t>
            </w:r>
            <w:r w:rsidR="00043606" w:rsidRPr="00B2304A">
              <w:rPr>
                <w:sz w:val="24"/>
                <w:szCs w:val="24"/>
              </w:rPr>
              <w:t>00</w:t>
            </w:r>
            <w:r w:rsidRPr="00B2304A">
              <w:rPr>
                <w:sz w:val="24"/>
                <w:szCs w:val="24"/>
              </w:rPr>
              <w:t xml:space="preserve"> PM</w:t>
            </w:r>
          </w:p>
        </w:tc>
        <w:tc>
          <w:tcPr>
            <w:tcW w:w="6840" w:type="dxa"/>
          </w:tcPr>
          <w:p w14:paraId="52976F7B" w14:textId="77777777" w:rsidR="00B119AF" w:rsidRPr="00B2304A" w:rsidRDefault="00B119AF" w:rsidP="00B119AF">
            <w:pPr>
              <w:tabs>
                <w:tab w:val="left" w:pos="195"/>
              </w:tabs>
              <w:rPr>
                <w:b/>
                <w:bCs/>
                <w:sz w:val="18"/>
                <w:szCs w:val="18"/>
              </w:rPr>
            </w:pPr>
          </w:p>
          <w:p w14:paraId="169C929C" w14:textId="77777777" w:rsidR="00504001" w:rsidRPr="00B119AF" w:rsidRDefault="00504001" w:rsidP="00B119AF">
            <w:pPr>
              <w:tabs>
                <w:tab w:val="left" w:pos="195"/>
              </w:tabs>
              <w:rPr>
                <w:b/>
                <w:bCs/>
                <w:sz w:val="24"/>
                <w:szCs w:val="24"/>
              </w:rPr>
            </w:pPr>
            <w:r w:rsidRPr="00B119AF">
              <w:rPr>
                <w:b/>
                <w:bCs/>
                <w:sz w:val="24"/>
                <w:szCs w:val="24"/>
              </w:rPr>
              <w:t xml:space="preserve">Lunch </w:t>
            </w:r>
            <w:r w:rsidR="00DB17C3" w:rsidRPr="00B119AF">
              <w:rPr>
                <w:b/>
                <w:bCs/>
                <w:sz w:val="24"/>
                <w:szCs w:val="24"/>
              </w:rPr>
              <w:t>and</w:t>
            </w:r>
            <w:r w:rsidRPr="00B119AF">
              <w:rPr>
                <w:b/>
                <w:bCs/>
                <w:sz w:val="24"/>
                <w:szCs w:val="24"/>
              </w:rPr>
              <w:t xml:space="preserve"> Exhibit Hall Open</w:t>
            </w:r>
          </w:p>
        </w:tc>
      </w:tr>
    </w:tbl>
    <w:p w14:paraId="19DB5E19" w14:textId="77777777" w:rsidR="00F65549" w:rsidRPr="00F65549" w:rsidRDefault="00F65549" w:rsidP="00C93945">
      <w:pPr>
        <w:pStyle w:val="Heading2"/>
        <w:spacing w:after="0" w:line="240" w:lineRule="auto"/>
        <w:rPr>
          <w:caps w:val="0"/>
          <w:color w:val="auto"/>
          <w:sz w:val="32"/>
          <w:szCs w:val="28"/>
          <w:u w:val="single"/>
        </w:rPr>
      </w:pPr>
      <w:bookmarkStart w:id="13" w:name="_Toc243375012"/>
      <w:r w:rsidRPr="00F65549">
        <w:rPr>
          <w:caps w:val="0"/>
          <w:color w:val="auto"/>
          <w:sz w:val="32"/>
          <w:szCs w:val="28"/>
          <w:u w:val="single"/>
        </w:rPr>
        <w:t xml:space="preserve">AI and </w:t>
      </w:r>
      <w:r>
        <w:rPr>
          <w:caps w:val="0"/>
          <w:color w:val="auto"/>
          <w:sz w:val="32"/>
          <w:szCs w:val="28"/>
          <w:u w:val="single"/>
        </w:rPr>
        <w:t>M</w:t>
      </w:r>
      <w:r w:rsidRPr="00F65549">
        <w:rPr>
          <w:caps w:val="0"/>
          <w:color w:val="auto"/>
          <w:sz w:val="32"/>
          <w:szCs w:val="28"/>
          <w:u w:val="single"/>
        </w:rPr>
        <w:t xml:space="preserve">achine </w:t>
      </w:r>
      <w:r>
        <w:rPr>
          <w:caps w:val="0"/>
          <w:color w:val="auto"/>
          <w:sz w:val="32"/>
          <w:szCs w:val="28"/>
          <w:u w:val="single"/>
        </w:rPr>
        <w:t>L</w:t>
      </w:r>
      <w:r w:rsidRPr="00F65549">
        <w:rPr>
          <w:caps w:val="0"/>
          <w:color w:val="auto"/>
          <w:sz w:val="32"/>
          <w:szCs w:val="28"/>
          <w:u w:val="single"/>
        </w:rPr>
        <w:t>earning</w:t>
      </w:r>
      <w:bookmarkEnd w:id="13"/>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04001" w14:paraId="3306A867" w14:textId="77777777" w:rsidTr="00361FDE">
        <w:trPr>
          <w:trHeight w:val="738"/>
        </w:trPr>
        <w:tc>
          <w:tcPr>
            <w:tcW w:w="3780" w:type="dxa"/>
          </w:tcPr>
          <w:p w14:paraId="0FB5AD17" w14:textId="77777777" w:rsidR="00C93945" w:rsidRDefault="00C93945" w:rsidP="00B2304A">
            <w:pPr>
              <w:tabs>
                <w:tab w:val="left" w:pos="195"/>
              </w:tabs>
              <w:rPr>
                <w:sz w:val="24"/>
                <w:szCs w:val="24"/>
              </w:rPr>
            </w:pPr>
          </w:p>
          <w:p w14:paraId="47BE1430" w14:textId="77777777" w:rsidR="00504001" w:rsidRPr="00321150" w:rsidRDefault="004615B7" w:rsidP="00B2304A">
            <w:pPr>
              <w:tabs>
                <w:tab w:val="left" w:pos="195"/>
              </w:tabs>
              <w:rPr>
                <w:sz w:val="24"/>
                <w:szCs w:val="24"/>
              </w:rPr>
            </w:pPr>
            <w:r>
              <w:rPr>
                <w:sz w:val="24"/>
                <w:szCs w:val="24"/>
              </w:rPr>
              <w:t>12:45</w:t>
            </w:r>
            <w:r w:rsidR="00504001">
              <w:rPr>
                <w:sz w:val="24"/>
                <w:szCs w:val="24"/>
              </w:rPr>
              <w:t xml:space="preserve"> PM</w:t>
            </w:r>
          </w:p>
        </w:tc>
        <w:tc>
          <w:tcPr>
            <w:tcW w:w="6840" w:type="dxa"/>
          </w:tcPr>
          <w:p w14:paraId="62193E31" w14:textId="77777777" w:rsidR="00766356" w:rsidRDefault="00766356" w:rsidP="00B2304A">
            <w:pPr>
              <w:tabs>
                <w:tab w:val="left" w:pos="195"/>
              </w:tabs>
              <w:rPr>
                <w:b/>
                <w:bCs/>
                <w:sz w:val="24"/>
                <w:szCs w:val="24"/>
              </w:rPr>
            </w:pPr>
          </w:p>
          <w:p w14:paraId="7D73C5F3" w14:textId="77777777" w:rsidR="00766356" w:rsidRDefault="00F65A47" w:rsidP="00B2304A">
            <w:pPr>
              <w:tabs>
                <w:tab w:val="left" w:pos="195"/>
              </w:tabs>
              <w:rPr>
                <w:sz w:val="24"/>
                <w:szCs w:val="24"/>
              </w:rPr>
            </w:pPr>
            <w:r>
              <w:rPr>
                <w:b/>
                <w:bCs/>
                <w:sz w:val="24"/>
                <w:szCs w:val="24"/>
              </w:rPr>
              <w:t xml:space="preserve">Dr. </w:t>
            </w:r>
            <w:r w:rsidR="00766356" w:rsidRPr="00766356">
              <w:rPr>
                <w:b/>
                <w:bCs/>
                <w:sz w:val="24"/>
                <w:szCs w:val="24"/>
              </w:rPr>
              <w:t>Mikhail Golovnya</w:t>
            </w:r>
            <w:r w:rsidR="00504001">
              <w:rPr>
                <w:sz w:val="24"/>
                <w:szCs w:val="24"/>
              </w:rPr>
              <w:t xml:space="preserve">    </w:t>
            </w:r>
          </w:p>
          <w:p w14:paraId="5D7DE78C" w14:textId="77777777" w:rsidR="00766356" w:rsidRDefault="00504001" w:rsidP="00B2304A">
            <w:pPr>
              <w:ind w:left="77"/>
              <w:rPr>
                <w:sz w:val="24"/>
                <w:szCs w:val="24"/>
              </w:rPr>
            </w:pPr>
            <w:r>
              <w:rPr>
                <w:sz w:val="24"/>
                <w:szCs w:val="24"/>
              </w:rPr>
              <w:t xml:space="preserve">  </w:t>
            </w:r>
            <w:r w:rsidR="00766356" w:rsidRPr="00766356">
              <w:t xml:space="preserve">Senior Advisory Data Scientist – </w:t>
            </w:r>
            <w:r w:rsidR="00766356" w:rsidRPr="00766356">
              <w:rPr>
                <w:b/>
                <w:bCs/>
              </w:rPr>
              <w:t>Minitab</w:t>
            </w:r>
            <w:r w:rsidRPr="00766356">
              <w:rPr>
                <w:b/>
                <w:bCs/>
              </w:rPr>
              <w:t xml:space="preserve"> </w:t>
            </w:r>
          </w:p>
          <w:p w14:paraId="4228D1D5" w14:textId="77777777" w:rsidR="00504001" w:rsidRPr="00A34A1B" w:rsidRDefault="00766356" w:rsidP="00C93945">
            <w:pPr>
              <w:spacing w:after="120"/>
              <w:ind w:left="173"/>
              <w:rPr>
                <w:i/>
                <w:iCs/>
              </w:rPr>
            </w:pPr>
            <w:r w:rsidRPr="00766356">
              <w:rPr>
                <w:i/>
                <w:iCs/>
              </w:rPr>
              <w:t>‘Demystifying AI: Behind Smoke and Mirrors’</w:t>
            </w:r>
          </w:p>
        </w:tc>
      </w:tr>
      <w:tr w:rsidR="00504001" w14:paraId="532EB5F9" w14:textId="77777777" w:rsidTr="00F65A47">
        <w:tc>
          <w:tcPr>
            <w:tcW w:w="3780" w:type="dxa"/>
          </w:tcPr>
          <w:p w14:paraId="217750F6" w14:textId="77777777" w:rsidR="00504001" w:rsidRDefault="00504001" w:rsidP="00B2304A">
            <w:pPr>
              <w:tabs>
                <w:tab w:val="left" w:pos="195"/>
              </w:tabs>
              <w:rPr>
                <w:sz w:val="24"/>
                <w:szCs w:val="24"/>
              </w:rPr>
            </w:pPr>
            <w:r>
              <w:rPr>
                <w:sz w:val="24"/>
                <w:szCs w:val="24"/>
              </w:rPr>
              <w:t>1:</w:t>
            </w:r>
            <w:r w:rsidR="004615B7">
              <w:rPr>
                <w:sz w:val="24"/>
                <w:szCs w:val="24"/>
              </w:rPr>
              <w:t>15</w:t>
            </w:r>
            <w:r>
              <w:rPr>
                <w:sz w:val="24"/>
                <w:szCs w:val="24"/>
              </w:rPr>
              <w:t xml:space="preserve"> PM</w:t>
            </w:r>
          </w:p>
        </w:tc>
        <w:tc>
          <w:tcPr>
            <w:tcW w:w="6840" w:type="dxa"/>
          </w:tcPr>
          <w:p w14:paraId="7969A32A" w14:textId="77777777" w:rsidR="00766356" w:rsidRDefault="00766356" w:rsidP="00B2304A">
            <w:pPr>
              <w:tabs>
                <w:tab w:val="left" w:pos="195"/>
              </w:tabs>
              <w:rPr>
                <w:sz w:val="24"/>
                <w:szCs w:val="24"/>
              </w:rPr>
            </w:pPr>
            <w:r w:rsidRPr="00766356">
              <w:rPr>
                <w:b/>
                <w:bCs/>
                <w:sz w:val="24"/>
                <w:szCs w:val="24"/>
              </w:rPr>
              <w:t>Michael Malmberg</w:t>
            </w:r>
            <w:r w:rsidR="00504001">
              <w:rPr>
                <w:sz w:val="24"/>
                <w:szCs w:val="24"/>
              </w:rPr>
              <w:t xml:space="preserve">    </w:t>
            </w:r>
          </w:p>
          <w:p w14:paraId="64A56C21" w14:textId="77777777" w:rsidR="00504001" w:rsidRPr="00766356" w:rsidRDefault="00766356" w:rsidP="00B2304A">
            <w:pPr>
              <w:ind w:left="257"/>
            </w:pPr>
            <w:r w:rsidRPr="00766356">
              <w:t xml:space="preserve">Senior Director Global Commercial and Solutions </w:t>
            </w:r>
            <w:r>
              <w:t>–</w:t>
            </w:r>
            <w:r w:rsidRPr="00766356">
              <w:t xml:space="preserve"> </w:t>
            </w:r>
            <w:r w:rsidRPr="00766356">
              <w:rPr>
                <w:b/>
                <w:bCs/>
              </w:rPr>
              <w:t>Hexion</w:t>
            </w:r>
            <w:r>
              <w:rPr>
                <w:b/>
                <w:bCs/>
              </w:rPr>
              <w:t xml:space="preserve"> Inc.</w:t>
            </w:r>
          </w:p>
          <w:p w14:paraId="39322127" w14:textId="77777777" w:rsidR="00504001" w:rsidRPr="005E1C95" w:rsidRDefault="00766356" w:rsidP="00C93945">
            <w:pPr>
              <w:spacing w:after="120"/>
              <w:ind w:left="259"/>
              <w:rPr>
                <w:sz w:val="24"/>
                <w:szCs w:val="24"/>
                <w:highlight w:val="yellow"/>
                <w:u w:val="single"/>
              </w:rPr>
            </w:pPr>
            <w:r w:rsidRPr="00766356">
              <w:rPr>
                <w:i/>
                <w:iCs/>
              </w:rPr>
              <w:t xml:space="preserve">‘Hexion x </w:t>
            </w:r>
            <w:proofErr w:type="spellStart"/>
            <w:r w:rsidRPr="00766356">
              <w:rPr>
                <w:i/>
                <w:iCs/>
              </w:rPr>
              <w:t>Smartech</w:t>
            </w:r>
            <w:proofErr w:type="spellEnd"/>
            <w:r w:rsidRPr="00766356">
              <w:rPr>
                <w:i/>
                <w:iCs/>
              </w:rPr>
              <w:t xml:space="preserve"> – Advanced Systems to Significantly Lower Costs in the Current Tough Market</w:t>
            </w:r>
          </w:p>
        </w:tc>
      </w:tr>
      <w:tr w:rsidR="00504001" w14:paraId="6A9BC027" w14:textId="77777777" w:rsidTr="00F65A47">
        <w:tc>
          <w:tcPr>
            <w:tcW w:w="3780" w:type="dxa"/>
          </w:tcPr>
          <w:p w14:paraId="4208055F" w14:textId="77777777" w:rsidR="00504001" w:rsidRDefault="00766356" w:rsidP="00B2304A">
            <w:pPr>
              <w:tabs>
                <w:tab w:val="left" w:pos="195"/>
              </w:tabs>
              <w:rPr>
                <w:sz w:val="24"/>
                <w:szCs w:val="24"/>
              </w:rPr>
            </w:pPr>
            <w:r>
              <w:rPr>
                <w:sz w:val="24"/>
                <w:szCs w:val="24"/>
              </w:rPr>
              <w:t>1:</w:t>
            </w:r>
            <w:r w:rsidR="004615B7">
              <w:rPr>
                <w:sz w:val="24"/>
                <w:szCs w:val="24"/>
              </w:rPr>
              <w:t>35</w:t>
            </w:r>
            <w:r w:rsidR="00504001">
              <w:rPr>
                <w:sz w:val="24"/>
                <w:szCs w:val="24"/>
              </w:rPr>
              <w:t xml:space="preserve"> PM</w:t>
            </w:r>
          </w:p>
        </w:tc>
        <w:tc>
          <w:tcPr>
            <w:tcW w:w="6840" w:type="dxa"/>
          </w:tcPr>
          <w:p w14:paraId="48C2E747" w14:textId="77777777" w:rsidR="00504001" w:rsidRPr="00C16178" w:rsidRDefault="00766356" w:rsidP="00B2304A">
            <w:pPr>
              <w:tabs>
                <w:tab w:val="left" w:pos="195"/>
              </w:tabs>
              <w:rPr>
                <w:b/>
                <w:bCs/>
              </w:rPr>
            </w:pPr>
            <w:r w:rsidRPr="00766356">
              <w:rPr>
                <w:b/>
                <w:bCs/>
                <w:sz w:val="24"/>
                <w:szCs w:val="24"/>
              </w:rPr>
              <w:t>Daniel Fortune</w:t>
            </w:r>
          </w:p>
          <w:p w14:paraId="782F597E" w14:textId="77777777" w:rsidR="00504001" w:rsidRPr="00F65A47" w:rsidRDefault="00504001" w:rsidP="00B2304A">
            <w:pPr>
              <w:rPr>
                <w:b/>
                <w:bCs/>
              </w:rPr>
            </w:pPr>
            <w:r>
              <w:rPr>
                <w:sz w:val="24"/>
                <w:szCs w:val="24"/>
              </w:rPr>
              <w:t xml:space="preserve">    </w:t>
            </w:r>
            <w:r w:rsidR="00766356" w:rsidRPr="00F65A47">
              <w:t xml:space="preserve">Manager of Global Growth Analytics - </w:t>
            </w:r>
            <w:r w:rsidR="00766356" w:rsidRPr="00F65A47">
              <w:rPr>
                <w:b/>
                <w:bCs/>
              </w:rPr>
              <w:t>Hexion Inc.</w:t>
            </w:r>
          </w:p>
          <w:p w14:paraId="4B893AA6" w14:textId="77777777" w:rsidR="00504001" w:rsidRPr="00C16178" w:rsidRDefault="00F65A47" w:rsidP="00C93945">
            <w:pPr>
              <w:spacing w:after="120"/>
              <w:ind w:left="259"/>
              <w:rPr>
                <w:i/>
                <w:iCs/>
              </w:rPr>
            </w:pPr>
            <w:r w:rsidRPr="00F65A47">
              <w:rPr>
                <w:i/>
                <w:iCs/>
              </w:rPr>
              <w:t>‘Machine Learning for Identifying Sources of Variation in Continuous Processes’</w:t>
            </w:r>
          </w:p>
        </w:tc>
      </w:tr>
      <w:tr w:rsidR="00504001" w14:paraId="490C1B1D" w14:textId="77777777" w:rsidTr="00F65A47">
        <w:tc>
          <w:tcPr>
            <w:tcW w:w="3780" w:type="dxa"/>
          </w:tcPr>
          <w:p w14:paraId="74278DCD" w14:textId="77777777" w:rsidR="00504001" w:rsidRDefault="004615B7" w:rsidP="00C93945">
            <w:pPr>
              <w:tabs>
                <w:tab w:val="left" w:pos="195"/>
              </w:tabs>
              <w:rPr>
                <w:sz w:val="24"/>
                <w:szCs w:val="24"/>
              </w:rPr>
            </w:pPr>
            <w:r>
              <w:rPr>
                <w:sz w:val="24"/>
                <w:szCs w:val="24"/>
              </w:rPr>
              <w:t>1:55</w:t>
            </w:r>
            <w:r w:rsidR="00504001">
              <w:rPr>
                <w:sz w:val="24"/>
                <w:szCs w:val="24"/>
              </w:rPr>
              <w:t xml:space="preserve"> PM</w:t>
            </w:r>
          </w:p>
        </w:tc>
        <w:tc>
          <w:tcPr>
            <w:tcW w:w="6840" w:type="dxa"/>
          </w:tcPr>
          <w:p w14:paraId="2C77F86C" w14:textId="77777777" w:rsidR="00557EE1" w:rsidRDefault="00F65A47" w:rsidP="00C93945">
            <w:pPr>
              <w:tabs>
                <w:tab w:val="left" w:pos="195"/>
              </w:tabs>
              <w:rPr>
                <w:b/>
                <w:bCs/>
                <w:sz w:val="24"/>
                <w:szCs w:val="24"/>
              </w:rPr>
            </w:pPr>
            <w:r w:rsidRPr="00F65A47">
              <w:rPr>
                <w:b/>
                <w:bCs/>
                <w:sz w:val="24"/>
                <w:szCs w:val="24"/>
              </w:rPr>
              <w:t xml:space="preserve">Alisa Hunt-Lowry </w:t>
            </w:r>
          </w:p>
          <w:p w14:paraId="1181FFF5" w14:textId="77777777" w:rsidR="00F65A47" w:rsidRPr="00F65A47" w:rsidRDefault="00F65A47" w:rsidP="00557EE1">
            <w:pPr>
              <w:ind w:left="342"/>
              <w:rPr>
                <w:b/>
                <w:bCs/>
              </w:rPr>
            </w:pPr>
            <w:r w:rsidRPr="00F65A47">
              <w:t xml:space="preserve">Systems Engineer </w:t>
            </w:r>
            <w:r>
              <w:t xml:space="preserve">- </w:t>
            </w:r>
            <w:r w:rsidRPr="00F65A47">
              <w:rPr>
                <w:b/>
                <w:bCs/>
              </w:rPr>
              <w:t>JMP Statistical Discovery, LLC</w:t>
            </w:r>
          </w:p>
          <w:p w14:paraId="434520BD" w14:textId="77777777" w:rsidR="00F65A47" w:rsidRDefault="00F65A47" w:rsidP="00F65A47">
            <w:pPr>
              <w:rPr>
                <w:b/>
                <w:bCs/>
              </w:rPr>
            </w:pPr>
            <w:r w:rsidRPr="00F65A47">
              <w:rPr>
                <w:b/>
                <w:bCs/>
              </w:rPr>
              <w:t>Bill Worley</w:t>
            </w:r>
          </w:p>
          <w:p w14:paraId="4E05B81E" w14:textId="77777777" w:rsidR="00F65A47" w:rsidRDefault="008A50D0" w:rsidP="00F65A47">
            <w:pPr>
              <w:ind w:left="347"/>
              <w:rPr>
                <w:b/>
                <w:bCs/>
              </w:rPr>
            </w:pPr>
            <w:r w:rsidRPr="008A50D0">
              <w:t>Principal Systems Engineer</w:t>
            </w:r>
            <w:r>
              <w:t xml:space="preserve"> </w:t>
            </w:r>
            <w:r w:rsidR="00F65A47" w:rsidRPr="00F65A47">
              <w:t>-</w:t>
            </w:r>
            <w:r w:rsidR="00F65A47" w:rsidRPr="00F65A47">
              <w:rPr>
                <w:b/>
                <w:bCs/>
              </w:rPr>
              <w:t xml:space="preserve"> JMP Statistical Discovery, LLC</w:t>
            </w:r>
          </w:p>
          <w:p w14:paraId="4C753F59" w14:textId="77777777" w:rsidR="00F65A47" w:rsidRPr="00F65A47" w:rsidRDefault="00F65A47" w:rsidP="00F65A47">
            <w:pPr>
              <w:ind w:left="347"/>
              <w:rPr>
                <w:i/>
                <w:iCs/>
              </w:rPr>
            </w:pPr>
            <w:r w:rsidRPr="00F65A47">
              <w:rPr>
                <w:i/>
                <w:iCs/>
              </w:rPr>
              <w:t>‘JMP Applications for Industry’</w:t>
            </w:r>
          </w:p>
        </w:tc>
      </w:tr>
    </w:tbl>
    <w:p w14:paraId="707902F2" w14:textId="77777777" w:rsidR="00F65549" w:rsidRPr="00F65549" w:rsidRDefault="00F65549" w:rsidP="00D03154">
      <w:pPr>
        <w:pStyle w:val="Heading2"/>
        <w:rPr>
          <w:caps w:val="0"/>
          <w:sz w:val="24"/>
          <w:szCs w:val="24"/>
        </w:rPr>
      </w:pPr>
      <w:bookmarkStart w:id="14" w:name="_Toc243375013"/>
      <w:r w:rsidRPr="00F65549">
        <w:rPr>
          <w:caps w:val="0"/>
          <w:color w:val="auto"/>
          <w:sz w:val="32"/>
          <w:szCs w:val="28"/>
          <w:u w:val="single"/>
        </w:rPr>
        <w:t xml:space="preserve">AI </w:t>
      </w:r>
      <w:r w:rsidR="00DB17C3">
        <w:rPr>
          <w:caps w:val="0"/>
          <w:color w:val="auto"/>
          <w:sz w:val="32"/>
          <w:szCs w:val="28"/>
          <w:u w:val="single"/>
        </w:rPr>
        <w:t>Round Table</w:t>
      </w:r>
      <w:bookmarkEnd w:id="14"/>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F65549" w:rsidRPr="00F65549" w14:paraId="600DDC6A" w14:textId="77777777" w:rsidTr="003A2913">
        <w:tc>
          <w:tcPr>
            <w:tcW w:w="3780" w:type="dxa"/>
          </w:tcPr>
          <w:p w14:paraId="6D72EED4" w14:textId="77777777" w:rsidR="00F65549" w:rsidRPr="00F65549" w:rsidRDefault="00F65549" w:rsidP="00F65549">
            <w:pPr>
              <w:rPr>
                <w:color w:val="auto"/>
                <w:sz w:val="24"/>
                <w:szCs w:val="24"/>
              </w:rPr>
            </w:pPr>
            <w:r>
              <w:rPr>
                <w:color w:val="auto"/>
                <w:sz w:val="24"/>
                <w:szCs w:val="24"/>
              </w:rPr>
              <w:t>2:15 – 2:40 PM</w:t>
            </w:r>
          </w:p>
          <w:p w14:paraId="6D413106" w14:textId="77777777" w:rsidR="00F65549" w:rsidRDefault="00F65549" w:rsidP="00F65549">
            <w:pPr>
              <w:rPr>
                <w:color w:val="auto"/>
                <w:sz w:val="24"/>
                <w:szCs w:val="24"/>
              </w:rPr>
            </w:pPr>
          </w:p>
          <w:p w14:paraId="7902B6AD" w14:textId="77777777" w:rsidR="00F65549" w:rsidRDefault="00F65549" w:rsidP="00F65549">
            <w:pPr>
              <w:rPr>
                <w:color w:val="auto"/>
                <w:sz w:val="24"/>
                <w:szCs w:val="24"/>
              </w:rPr>
            </w:pPr>
          </w:p>
          <w:p w14:paraId="782702A8" w14:textId="77777777" w:rsidR="00F65549" w:rsidRDefault="00F65549" w:rsidP="00F65549">
            <w:pPr>
              <w:rPr>
                <w:color w:val="auto"/>
                <w:sz w:val="24"/>
                <w:szCs w:val="24"/>
              </w:rPr>
            </w:pPr>
          </w:p>
          <w:p w14:paraId="0B9DD1F5" w14:textId="77777777" w:rsidR="008A50D0" w:rsidRDefault="008A50D0" w:rsidP="00F65549">
            <w:pPr>
              <w:rPr>
                <w:color w:val="auto"/>
                <w:sz w:val="24"/>
                <w:szCs w:val="24"/>
              </w:rPr>
            </w:pPr>
          </w:p>
          <w:p w14:paraId="408C5F46" w14:textId="77777777" w:rsidR="00361FDE" w:rsidRDefault="00361FDE" w:rsidP="00F65549">
            <w:pPr>
              <w:rPr>
                <w:color w:val="auto"/>
                <w:sz w:val="24"/>
                <w:szCs w:val="24"/>
              </w:rPr>
            </w:pPr>
          </w:p>
          <w:p w14:paraId="642FCDE7" w14:textId="77777777" w:rsidR="00361FDE" w:rsidRDefault="00361FDE" w:rsidP="00F65549">
            <w:pPr>
              <w:rPr>
                <w:color w:val="auto"/>
                <w:sz w:val="24"/>
                <w:szCs w:val="24"/>
              </w:rPr>
            </w:pPr>
          </w:p>
          <w:p w14:paraId="7B2F9D60" w14:textId="77777777" w:rsidR="00D03154" w:rsidRPr="00D03154" w:rsidRDefault="00D03154" w:rsidP="00B2304A">
            <w:pPr>
              <w:spacing w:before="240"/>
              <w:rPr>
                <w:color w:val="auto"/>
                <w:sz w:val="32"/>
                <w:szCs w:val="28"/>
              </w:rPr>
            </w:pPr>
          </w:p>
          <w:p w14:paraId="18FB1014" w14:textId="0F16DD2C" w:rsidR="00504001" w:rsidRPr="00F65549" w:rsidRDefault="00504001" w:rsidP="00D03154">
            <w:pPr>
              <w:rPr>
                <w:color w:val="auto"/>
                <w:sz w:val="24"/>
                <w:szCs w:val="24"/>
              </w:rPr>
            </w:pPr>
            <w:r w:rsidRPr="00F65549">
              <w:rPr>
                <w:color w:val="auto"/>
                <w:sz w:val="24"/>
                <w:szCs w:val="24"/>
              </w:rPr>
              <w:t>2:</w:t>
            </w:r>
            <w:r w:rsidR="004615B7" w:rsidRPr="00F65549">
              <w:rPr>
                <w:color w:val="auto"/>
                <w:sz w:val="24"/>
                <w:szCs w:val="24"/>
              </w:rPr>
              <w:t>4</w:t>
            </w:r>
            <w:r w:rsidR="00F65549">
              <w:rPr>
                <w:color w:val="auto"/>
                <w:sz w:val="24"/>
                <w:szCs w:val="24"/>
              </w:rPr>
              <w:t>0</w:t>
            </w:r>
            <w:r w:rsidRPr="00F65549">
              <w:rPr>
                <w:color w:val="auto"/>
                <w:sz w:val="24"/>
                <w:szCs w:val="24"/>
              </w:rPr>
              <w:t xml:space="preserve"> – </w:t>
            </w:r>
            <w:r w:rsidR="004615B7" w:rsidRPr="00F65549">
              <w:rPr>
                <w:color w:val="auto"/>
                <w:sz w:val="24"/>
                <w:szCs w:val="24"/>
              </w:rPr>
              <w:t>3:00 PM</w:t>
            </w:r>
          </w:p>
        </w:tc>
        <w:tc>
          <w:tcPr>
            <w:tcW w:w="6840" w:type="dxa"/>
          </w:tcPr>
          <w:p w14:paraId="72A49E16" w14:textId="77777777" w:rsidR="008A50D0" w:rsidRPr="00361FDE" w:rsidRDefault="008A50D0" w:rsidP="00361FDE">
            <w:pPr>
              <w:pStyle w:val="xxelementtoproof"/>
              <w:spacing w:line="360" w:lineRule="auto"/>
              <w:rPr>
                <w:rFonts w:asciiTheme="minorHAnsi" w:hAnsiTheme="minorHAnsi" w:cstheme="minorHAnsi"/>
                <w:color w:val="000000"/>
              </w:rPr>
            </w:pPr>
            <w:r w:rsidRPr="00361FDE">
              <w:rPr>
                <w:rFonts w:asciiTheme="minorHAnsi" w:hAnsiTheme="minorHAnsi" w:cstheme="minorHAnsi"/>
                <w:b/>
                <w:bCs/>
                <w:color w:val="000000"/>
              </w:rPr>
              <w:t>Brian Richmond</w:t>
            </w:r>
            <w:r w:rsidRPr="00361FDE">
              <w:rPr>
                <w:rFonts w:asciiTheme="minorHAnsi" w:hAnsiTheme="minorHAnsi" w:cstheme="minorHAnsi"/>
                <w:color w:val="000000"/>
              </w:rPr>
              <w:t> - Vice President</w:t>
            </w:r>
            <w:r w:rsidR="00361FDE">
              <w:rPr>
                <w:rFonts w:asciiTheme="minorHAnsi" w:hAnsiTheme="minorHAnsi" w:cstheme="minorHAnsi"/>
                <w:color w:val="000000"/>
              </w:rPr>
              <w:t xml:space="preserve"> AI Sales</w:t>
            </w:r>
            <w:r w:rsidRPr="00361FDE">
              <w:rPr>
                <w:rFonts w:asciiTheme="minorHAnsi" w:hAnsiTheme="minorHAnsi" w:cstheme="minorHAnsi"/>
                <w:color w:val="000000"/>
              </w:rPr>
              <w:t xml:space="preserve">, </w:t>
            </w:r>
            <w:proofErr w:type="spellStart"/>
            <w:r w:rsidRPr="00361FDE">
              <w:rPr>
                <w:rFonts w:asciiTheme="minorHAnsi" w:hAnsiTheme="minorHAnsi" w:cstheme="minorHAnsi"/>
                <w:b/>
                <w:bCs/>
                <w:color w:val="000000"/>
              </w:rPr>
              <w:t>Smartech</w:t>
            </w:r>
            <w:proofErr w:type="spellEnd"/>
          </w:p>
          <w:p w14:paraId="3051B57E" w14:textId="77777777" w:rsidR="008A50D0" w:rsidRPr="00361FDE" w:rsidRDefault="008A50D0" w:rsidP="00361FDE">
            <w:pPr>
              <w:tabs>
                <w:tab w:val="left" w:pos="195"/>
              </w:tabs>
              <w:spacing w:line="360" w:lineRule="auto"/>
              <w:rPr>
                <w:rFonts w:cstheme="minorHAnsi"/>
              </w:rPr>
            </w:pPr>
            <w:r w:rsidRPr="00361FDE">
              <w:rPr>
                <w:rFonts w:cstheme="minorHAnsi"/>
                <w:b/>
                <w:bCs/>
              </w:rPr>
              <w:t>Dr. Mikhail Golovnya</w:t>
            </w:r>
            <w:r w:rsidRPr="00361FDE">
              <w:rPr>
                <w:rFonts w:cstheme="minorHAnsi"/>
              </w:rPr>
              <w:t xml:space="preserve"> - Senior Advisory Data Scientist – </w:t>
            </w:r>
            <w:r w:rsidRPr="00361FDE">
              <w:rPr>
                <w:rFonts w:cstheme="minorHAnsi"/>
                <w:b/>
                <w:bCs/>
              </w:rPr>
              <w:t xml:space="preserve">Minitab </w:t>
            </w:r>
          </w:p>
          <w:p w14:paraId="49AC7438" w14:textId="1460794F" w:rsidR="00361FDE" w:rsidRDefault="008A50D0" w:rsidP="00D03154">
            <w:pPr>
              <w:tabs>
                <w:tab w:val="left" w:pos="195"/>
              </w:tabs>
              <w:spacing w:after="120"/>
              <w:rPr>
                <w:rFonts w:cstheme="minorHAnsi"/>
                <w:b/>
                <w:bCs/>
              </w:rPr>
            </w:pPr>
            <w:r w:rsidRPr="00361FDE">
              <w:rPr>
                <w:rFonts w:cstheme="minorHAnsi"/>
                <w:b/>
                <w:bCs/>
              </w:rPr>
              <w:t>Michael Malmberg</w:t>
            </w:r>
            <w:r w:rsidRPr="00361FDE">
              <w:rPr>
                <w:rFonts w:cstheme="minorHAnsi"/>
              </w:rPr>
              <w:t xml:space="preserve"> - Senior Director Global Commercial and Solutions – </w:t>
            </w:r>
            <w:r w:rsidRPr="00361FDE">
              <w:rPr>
                <w:rFonts w:cstheme="minorHAnsi"/>
                <w:b/>
                <w:bCs/>
              </w:rPr>
              <w:t>Hexion Inc.</w:t>
            </w:r>
          </w:p>
          <w:p w14:paraId="541A902F" w14:textId="0778C53E" w:rsidR="00D03154" w:rsidRPr="00D03154" w:rsidRDefault="00D03154" w:rsidP="00361FDE">
            <w:pPr>
              <w:tabs>
                <w:tab w:val="left" w:pos="195"/>
              </w:tabs>
              <w:rPr>
                <w:rFonts w:cstheme="minorHAnsi"/>
              </w:rPr>
            </w:pPr>
            <w:r>
              <w:rPr>
                <w:rFonts w:cstheme="minorHAnsi"/>
                <w:b/>
                <w:bCs/>
              </w:rPr>
              <w:t xml:space="preserve">Ricardo Hillman </w:t>
            </w:r>
            <w:r>
              <w:rPr>
                <w:rFonts w:cstheme="minorHAnsi"/>
              </w:rPr>
              <w:t xml:space="preserve">- </w:t>
            </w:r>
            <w:r w:rsidRPr="00D03154">
              <w:rPr>
                <w:rFonts w:cstheme="minorHAnsi"/>
              </w:rPr>
              <w:t>Co-Manager of Digital Services</w:t>
            </w:r>
            <w:r>
              <w:rPr>
                <w:rFonts w:cstheme="minorHAnsi"/>
              </w:rPr>
              <w:t xml:space="preserve">, </w:t>
            </w:r>
            <w:proofErr w:type="spellStart"/>
            <w:r>
              <w:rPr>
                <w:rFonts w:cstheme="minorHAnsi"/>
              </w:rPr>
              <w:t>Dieffenebacher</w:t>
            </w:r>
            <w:proofErr w:type="spellEnd"/>
          </w:p>
          <w:p w14:paraId="77F37330" w14:textId="77777777" w:rsidR="00361FDE" w:rsidRDefault="008A50D0" w:rsidP="00361FDE">
            <w:pPr>
              <w:tabs>
                <w:tab w:val="left" w:pos="195"/>
              </w:tabs>
              <w:spacing w:before="120"/>
              <w:rPr>
                <w:rFonts w:cstheme="minorHAnsi"/>
                <w:b/>
                <w:bCs/>
              </w:rPr>
            </w:pPr>
            <w:r w:rsidRPr="00361FDE">
              <w:rPr>
                <w:rFonts w:cstheme="minorHAnsi"/>
                <w:b/>
                <w:bCs/>
              </w:rPr>
              <w:t>Bill Worley</w:t>
            </w:r>
            <w:r w:rsidRPr="00361FDE">
              <w:rPr>
                <w:rFonts w:cstheme="minorHAnsi"/>
              </w:rPr>
              <w:t xml:space="preserve"> - Principal Systems Engineer - </w:t>
            </w:r>
            <w:r w:rsidRPr="00361FDE">
              <w:rPr>
                <w:rFonts w:cstheme="minorHAnsi"/>
                <w:b/>
                <w:bCs/>
              </w:rPr>
              <w:t>JMP Statistical Discovery, LLC</w:t>
            </w:r>
          </w:p>
          <w:p w14:paraId="5196F963" w14:textId="77777777" w:rsidR="00361FDE" w:rsidRDefault="00361FDE" w:rsidP="00361FDE">
            <w:pPr>
              <w:tabs>
                <w:tab w:val="left" w:pos="195"/>
              </w:tabs>
              <w:rPr>
                <w:b/>
                <w:bCs/>
                <w:color w:val="auto"/>
                <w:sz w:val="24"/>
                <w:szCs w:val="24"/>
              </w:rPr>
            </w:pPr>
          </w:p>
          <w:p w14:paraId="27EA3C09" w14:textId="77777777" w:rsidR="00504001" w:rsidRPr="00361FDE" w:rsidRDefault="00504001" w:rsidP="00361FDE">
            <w:pPr>
              <w:tabs>
                <w:tab w:val="left" w:pos="195"/>
              </w:tabs>
              <w:rPr>
                <w:rFonts w:cstheme="minorHAnsi"/>
                <w:b/>
                <w:bCs/>
              </w:rPr>
            </w:pPr>
            <w:r w:rsidRPr="00DB17C3">
              <w:rPr>
                <w:b/>
                <w:bCs/>
                <w:color w:val="auto"/>
                <w:sz w:val="24"/>
                <w:szCs w:val="24"/>
              </w:rPr>
              <w:t>Coffee Break with Exhibitors</w:t>
            </w:r>
            <w:r w:rsidRPr="00DB17C3">
              <w:rPr>
                <w:color w:val="auto"/>
                <w:sz w:val="16"/>
                <w:szCs w:val="16"/>
              </w:rPr>
              <w:t xml:space="preserve"> </w:t>
            </w:r>
          </w:p>
        </w:tc>
      </w:tr>
    </w:tbl>
    <w:p w14:paraId="0ECDC2BA" w14:textId="77777777" w:rsidR="00DB17C3" w:rsidRPr="00F65549" w:rsidRDefault="00DB17C3" w:rsidP="00361FDE">
      <w:pPr>
        <w:pStyle w:val="Heading2"/>
        <w:rPr>
          <w:caps w:val="0"/>
          <w:sz w:val="24"/>
          <w:szCs w:val="24"/>
        </w:rPr>
      </w:pPr>
      <w:bookmarkStart w:id="15" w:name="_Toc243375014"/>
      <w:r>
        <w:rPr>
          <w:caps w:val="0"/>
          <w:color w:val="auto"/>
          <w:sz w:val="32"/>
          <w:szCs w:val="28"/>
          <w:u w:val="single"/>
        </w:rPr>
        <w:lastRenderedPageBreak/>
        <w:t>Applying Innovation</w:t>
      </w:r>
      <w:bookmarkEnd w:id="15"/>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04001" w14:paraId="76A35062" w14:textId="77777777" w:rsidTr="004615B7">
        <w:trPr>
          <w:trHeight w:val="2520"/>
        </w:trPr>
        <w:tc>
          <w:tcPr>
            <w:tcW w:w="3780" w:type="dxa"/>
          </w:tcPr>
          <w:p w14:paraId="06B4027C" w14:textId="77777777" w:rsidR="00F65549" w:rsidRDefault="00F65549" w:rsidP="00557EE1">
            <w:pPr>
              <w:tabs>
                <w:tab w:val="left" w:pos="195"/>
              </w:tabs>
              <w:rPr>
                <w:color w:val="auto"/>
              </w:rPr>
            </w:pPr>
          </w:p>
          <w:p w14:paraId="42D00944" w14:textId="77777777" w:rsidR="00504001" w:rsidRDefault="004615B7" w:rsidP="00557EE1">
            <w:pPr>
              <w:tabs>
                <w:tab w:val="left" w:pos="195"/>
              </w:tabs>
              <w:rPr>
                <w:sz w:val="24"/>
                <w:szCs w:val="24"/>
              </w:rPr>
            </w:pPr>
            <w:r>
              <w:rPr>
                <w:sz w:val="24"/>
                <w:szCs w:val="24"/>
              </w:rPr>
              <w:t>3:00 PM</w:t>
            </w:r>
          </w:p>
          <w:p w14:paraId="420054B6" w14:textId="77777777" w:rsidR="00225077" w:rsidRDefault="00225077" w:rsidP="00557EE1">
            <w:pPr>
              <w:tabs>
                <w:tab w:val="left" w:pos="195"/>
              </w:tabs>
              <w:rPr>
                <w:sz w:val="24"/>
                <w:szCs w:val="24"/>
              </w:rPr>
            </w:pPr>
          </w:p>
          <w:p w14:paraId="21BEB03F" w14:textId="77777777" w:rsidR="00225077" w:rsidRDefault="00225077" w:rsidP="00557EE1">
            <w:pPr>
              <w:tabs>
                <w:tab w:val="left" w:pos="195"/>
              </w:tabs>
              <w:rPr>
                <w:sz w:val="24"/>
                <w:szCs w:val="24"/>
              </w:rPr>
            </w:pPr>
          </w:p>
          <w:p w14:paraId="2B7C2A78" w14:textId="77777777" w:rsidR="00CC587B" w:rsidRDefault="00CC587B" w:rsidP="00557EE1">
            <w:pPr>
              <w:tabs>
                <w:tab w:val="left" w:pos="195"/>
              </w:tabs>
              <w:rPr>
                <w:sz w:val="24"/>
                <w:szCs w:val="24"/>
              </w:rPr>
            </w:pPr>
          </w:p>
          <w:p w14:paraId="5575FF4E" w14:textId="77777777" w:rsidR="004615B7" w:rsidRDefault="004615B7" w:rsidP="00557EE1">
            <w:pPr>
              <w:tabs>
                <w:tab w:val="left" w:pos="195"/>
              </w:tabs>
              <w:rPr>
                <w:sz w:val="24"/>
                <w:szCs w:val="24"/>
              </w:rPr>
            </w:pPr>
          </w:p>
          <w:p w14:paraId="2AD038A4" w14:textId="77777777" w:rsidR="00225077" w:rsidRDefault="00225077" w:rsidP="00557EE1">
            <w:pPr>
              <w:tabs>
                <w:tab w:val="left" w:pos="195"/>
              </w:tabs>
              <w:rPr>
                <w:sz w:val="24"/>
                <w:szCs w:val="24"/>
              </w:rPr>
            </w:pPr>
            <w:r>
              <w:rPr>
                <w:sz w:val="24"/>
                <w:szCs w:val="24"/>
              </w:rPr>
              <w:t>3:</w:t>
            </w:r>
            <w:r w:rsidR="004615B7">
              <w:rPr>
                <w:sz w:val="24"/>
                <w:szCs w:val="24"/>
              </w:rPr>
              <w:t>20</w:t>
            </w:r>
            <w:r>
              <w:rPr>
                <w:sz w:val="24"/>
                <w:szCs w:val="24"/>
              </w:rPr>
              <w:t xml:space="preserve"> PM</w:t>
            </w:r>
          </w:p>
          <w:p w14:paraId="1119B53C" w14:textId="77777777" w:rsidR="00225077" w:rsidRDefault="00225077" w:rsidP="00557EE1">
            <w:pPr>
              <w:tabs>
                <w:tab w:val="left" w:pos="195"/>
              </w:tabs>
              <w:rPr>
                <w:sz w:val="24"/>
                <w:szCs w:val="24"/>
              </w:rPr>
            </w:pPr>
          </w:p>
        </w:tc>
        <w:tc>
          <w:tcPr>
            <w:tcW w:w="6840" w:type="dxa"/>
          </w:tcPr>
          <w:p w14:paraId="224A877B" w14:textId="77777777" w:rsidR="00F65549" w:rsidRDefault="00F65549" w:rsidP="004615B7">
            <w:pPr>
              <w:rPr>
                <w:rFonts w:cstheme="minorHAnsi"/>
                <w:b/>
                <w:bCs/>
                <w:color w:val="auto"/>
                <w:sz w:val="24"/>
                <w:szCs w:val="24"/>
              </w:rPr>
            </w:pPr>
          </w:p>
          <w:p w14:paraId="203C3481" w14:textId="77777777" w:rsidR="004615B7" w:rsidRPr="00CC587B" w:rsidRDefault="004615B7" w:rsidP="004615B7">
            <w:pPr>
              <w:rPr>
                <w:rFonts w:cstheme="minorHAnsi"/>
                <w:b/>
                <w:bCs/>
                <w:color w:val="auto"/>
                <w:sz w:val="24"/>
                <w:szCs w:val="24"/>
              </w:rPr>
            </w:pPr>
            <w:r w:rsidRPr="00CC587B">
              <w:rPr>
                <w:rFonts w:cstheme="minorHAnsi"/>
                <w:b/>
                <w:bCs/>
                <w:color w:val="auto"/>
                <w:sz w:val="24"/>
                <w:szCs w:val="24"/>
              </w:rPr>
              <w:t>Collin Burruss</w:t>
            </w:r>
          </w:p>
          <w:p w14:paraId="40B702E5" w14:textId="77777777" w:rsidR="004615B7" w:rsidRPr="00CC587B" w:rsidRDefault="004615B7" w:rsidP="004615B7">
            <w:pPr>
              <w:rPr>
                <w:rFonts w:cstheme="minorHAnsi"/>
                <w:color w:val="auto"/>
              </w:rPr>
            </w:pPr>
            <w:r w:rsidRPr="00CC587B">
              <w:rPr>
                <w:rFonts w:cstheme="minorHAnsi"/>
                <w:color w:val="auto"/>
              </w:rPr>
              <w:t xml:space="preserve">Senior Sales Engineer - </w:t>
            </w:r>
            <w:proofErr w:type="spellStart"/>
            <w:r w:rsidRPr="00CC587B">
              <w:rPr>
                <w:rFonts w:cstheme="minorHAnsi"/>
                <w:b/>
                <w:bCs/>
                <w:color w:val="auto"/>
              </w:rPr>
              <w:t>iba</w:t>
            </w:r>
            <w:proofErr w:type="spellEnd"/>
            <w:r w:rsidRPr="00CC587B">
              <w:rPr>
                <w:rFonts w:cstheme="minorHAnsi"/>
                <w:b/>
                <w:bCs/>
                <w:color w:val="auto"/>
              </w:rPr>
              <w:t xml:space="preserve"> America, LLC</w:t>
            </w:r>
          </w:p>
          <w:p w14:paraId="47F6D05A" w14:textId="77777777" w:rsidR="004615B7" w:rsidRPr="00CC587B" w:rsidRDefault="004615B7" w:rsidP="004615B7">
            <w:pPr>
              <w:rPr>
                <w:rFonts w:cstheme="minorHAnsi"/>
                <w:color w:val="auto"/>
              </w:rPr>
            </w:pPr>
            <w:r w:rsidRPr="00CC587B">
              <w:rPr>
                <w:rFonts w:cstheme="minorHAnsi"/>
                <w:color w:val="auto"/>
              </w:rPr>
              <w:t>‘</w:t>
            </w:r>
            <w:r w:rsidRPr="00CC587B">
              <w:rPr>
                <w:rFonts w:cstheme="minorHAnsi"/>
                <w:i/>
                <w:iCs/>
                <w:color w:val="auto"/>
              </w:rPr>
              <w:t>From Production Data to AI: Building the Foundation for Intelligent Forest Products Manufacturing’</w:t>
            </w:r>
          </w:p>
          <w:p w14:paraId="62A3D945" w14:textId="77777777" w:rsidR="00FD6D8F" w:rsidRPr="00CC587B" w:rsidRDefault="00FD6D8F" w:rsidP="00504001">
            <w:pPr>
              <w:tabs>
                <w:tab w:val="left" w:pos="195"/>
              </w:tabs>
              <w:rPr>
                <w:rFonts w:cstheme="minorHAnsi"/>
                <w:i/>
                <w:iCs/>
                <w:sz w:val="24"/>
                <w:szCs w:val="24"/>
              </w:rPr>
            </w:pPr>
          </w:p>
          <w:p w14:paraId="42D31E55" w14:textId="77777777" w:rsidR="004615B7" w:rsidRPr="00CC587B" w:rsidRDefault="004615B7" w:rsidP="004615B7">
            <w:pPr>
              <w:rPr>
                <w:rFonts w:cstheme="minorHAnsi"/>
                <w:i/>
                <w:iCs/>
                <w:color w:val="auto"/>
              </w:rPr>
            </w:pPr>
            <w:r>
              <w:rPr>
                <w:rFonts w:cstheme="minorHAnsi"/>
                <w:b/>
                <w:bCs/>
                <w:color w:val="404040"/>
                <w:sz w:val="24"/>
                <w:szCs w:val="24"/>
                <w:shd w:val="clear" w:color="auto" w:fill="FFFFFF"/>
              </w:rPr>
              <w:t xml:space="preserve">Dr. </w:t>
            </w:r>
            <w:r w:rsidRPr="00CC587B">
              <w:rPr>
                <w:rFonts w:cstheme="minorHAnsi"/>
                <w:b/>
                <w:bCs/>
                <w:color w:val="404040"/>
                <w:sz w:val="24"/>
                <w:szCs w:val="24"/>
                <w:shd w:val="clear" w:color="auto" w:fill="FFFFFF"/>
              </w:rPr>
              <w:t>Bob Breyer</w:t>
            </w:r>
            <w:r w:rsidRPr="00CC587B">
              <w:rPr>
                <w:rFonts w:cstheme="minorHAnsi"/>
                <w:b/>
                <w:bCs/>
                <w:color w:val="404040"/>
                <w:sz w:val="24"/>
                <w:szCs w:val="24"/>
              </w:rPr>
              <w:br/>
            </w:r>
            <w:r w:rsidRPr="00CC587B">
              <w:rPr>
                <w:rFonts w:cstheme="minorHAnsi"/>
                <w:color w:val="404040"/>
                <w:shd w:val="clear" w:color="auto" w:fill="FFFFFF"/>
              </w:rPr>
              <w:t>Principal Scientist</w:t>
            </w:r>
            <w:r>
              <w:rPr>
                <w:rFonts w:cstheme="minorHAnsi"/>
                <w:color w:val="404040"/>
                <w:shd w:val="clear" w:color="auto" w:fill="FFFFFF"/>
              </w:rPr>
              <w:t xml:space="preserve"> - </w:t>
            </w:r>
            <w:r w:rsidRPr="00CC587B">
              <w:rPr>
                <w:rFonts w:cstheme="minorHAnsi"/>
                <w:b/>
                <w:bCs/>
                <w:color w:val="404040"/>
                <w:shd w:val="clear" w:color="auto" w:fill="FFFFFF"/>
              </w:rPr>
              <w:t>Bakelite Corporation</w:t>
            </w:r>
            <w:r w:rsidRPr="00CC587B">
              <w:rPr>
                <w:rFonts w:cstheme="minorHAnsi"/>
                <w:color w:val="404040"/>
              </w:rPr>
              <w:br/>
            </w:r>
            <w:r w:rsidRPr="00CC587B">
              <w:rPr>
                <w:rFonts w:cstheme="minorHAnsi"/>
                <w:i/>
                <w:iCs/>
                <w:color w:val="404040"/>
                <w:shd w:val="clear" w:color="auto" w:fill="FFFFFF"/>
              </w:rPr>
              <w:t>‘The Average Looks Fine… Until You Meet Variability’</w:t>
            </w:r>
          </w:p>
          <w:p w14:paraId="383F7CCB" w14:textId="77777777" w:rsidR="00557EE1" w:rsidRPr="00CC587B" w:rsidRDefault="00557EE1" w:rsidP="004615B7">
            <w:pPr>
              <w:rPr>
                <w:rFonts w:cstheme="minorHAnsi"/>
                <w:i/>
                <w:iCs/>
                <w:sz w:val="24"/>
                <w:szCs w:val="24"/>
              </w:rPr>
            </w:pPr>
          </w:p>
        </w:tc>
      </w:tr>
      <w:tr w:rsidR="00504001" w14:paraId="42FE2AC1" w14:textId="77777777" w:rsidTr="003A2913">
        <w:tc>
          <w:tcPr>
            <w:tcW w:w="3780" w:type="dxa"/>
          </w:tcPr>
          <w:p w14:paraId="724FBB3B" w14:textId="77777777" w:rsidR="00504001" w:rsidRDefault="00504001" w:rsidP="00504001">
            <w:pPr>
              <w:tabs>
                <w:tab w:val="left" w:pos="195"/>
              </w:tabs>
              <w:rPr>
                <w:sz w:val="24"/>
                <w:szCs w:val="24"/>
              </w:rPr>
            </w:pPr>
            <w:r>
              <w:rPr>
                <w:sz w:val="24"/>
                <w:szCs w:val="24"/>
              </w:rPr>
              <w:t>3:</w:t>
            </w:r>
            <w:r w:rsidR="004615B7">
              <w:rPr>
                <w:sz w:val="24"/>
                <w:szCs w:val="24"/>
              </w:rPr>
              <w:t>40</w:t>
            </w:r>
            <w:r>
              <w:rPr>
                <w:sz w:val="24"/>
                <w:szCs w:val="24"/>
              </w:rPr>
              <w:t xml:space="preserve"> PM</w:t>
            </w:r>
          </w:p>
          <w:p w14:paraId="77CEBB8B" w14:textId="77777777" w:rsidR="00225077" w:rsidRDefault="00225077" w:rsidP="00504001">
            <w:pPr>
              <w:tabs>
                <w:tab w:val="left" w:pos="195"/>
              </w:tabs>
              <w:rPr>
                <w:sz w:val="24"/>
                <w:szCs w:val="24"/>
              </w:rPr>
            </w:pPr>
          </w:p>
          <w:p w14:paraId="50FDC01A" w14:textId="77777777" w:rsidR="00225077" w:rsidRDefault="00225077" w:rsidP="00504001">
            <w:pPr>
              <w:tabs>
                <w:tab w:val="left" w:pos="195"/>
              </w:tabs>
              <w:rPr>
                <w:sz w:val="24"/>
                <w:szCs w:val="24"/>
              </w:rPr>
            </w:pPr>
          </w:p>
          <w:p w14:paraId="31BF81FC" w14:textId="77777777" w:rsidR="00225077" w:rsidRDefault="00225077" w:rsidP="00504001">
            <w:pPr>
              <w:tabs>
                <w:tab w:val="left" w:pos="195"/>
              </w:tabs>
              <w:rPr>
                <w:sz w:val="24"/>
                <w:szCs w:val="24"/>
              </w:rPr>
            </w:pPr>
          </w:p>
          <w:p w14:paraId="1AEA608A" w14:textId="77777777" w:rsidR="00225077" w:rsidRDefault="00225077" w:rsidP="00504001">
            <w:pPr>
              <w:tabs>
                <w:tab w:val="left" w:pos="195"/>
              </w:tabs>
              <w:rPr>
                <w:sz w:val="24"/>
                <w:szCs w:val="24"/>
              </w:rPr>
            </w:pPr>
          </w:p>
          <w:p w14:paraId="2C864641" w14:textId="77777777" w:rsidR="00225077" w:rsidRDefault="00CC587B" w:rsidP="00504001">
            <w:pPr>
              <w:tabs>
                <w:tab w:val="left" w:pos="195"/>
              </w:tabs>
              <w:rPr>
                <w:sz w:val="24"/>
                <w:szCs w:val="24"/>
              </w:rPr>
            </w:pPr>
            <w:r>
              <w:rPr>
                <w:sz w:val="24"/>
                <w:szCs w:val="24"/>
              </w:rPr>
              <w:t>4:</w:t>
            </w:r>
            <w:r w:rsidR="004615B7">
              <w:rPr>
                <w:sz w:val="24"/>
                <w:szCs w:val="24"/>
              </w:rPr>
              <w:t>00</w:t>
            </w:r>
            <w:r w:rsidR="00225077">
              <w:rPr>
                <w:sz w:val="24"/>
                <w:szCs w:val="24"/>
              </w:rPr>
              <w:t xml:space="preserve"> PM</w:t>
            </w:r>
          </w:p>
          <w:p w14:paraId="36420754" w14:textId="77777777" w:rsidR="00225077" w:rsidRDefault="00225077" w:rsidP="00504001">
            <w:pPr>
              <w:tabs>
                <w:tab w:val="left" w:pos="195"/>
              </w:tabs>
              <w:rPr>
                <w:sz w:val="24"/>
                <w:szCs w:val="24"/>
              </w:rPr>
            </w:pPr>
          </w:p>
          <w:p w14:paraId="1E1FE195" w14:textId="77777777" w:rsidR="00225077" w:rsidRDefault="00225077" w:rsidP="00504001">
            <w:pPr>
              <w:tabs>
                <w:tab w:val="left" w:pos="195"/>
              </w:tabs>
              <w:rPr>
                <w:sz w:val="24"/>
                <w:szCs w:val="24"/>
              </w:rPr>
            </w:pPr>
          </w:p>
          <w:p w14:paraId="481DD038" w14:textId="77777777" w:rsidR="00225077" w:rsidRDefault="00225077" w:rsidP="00504001">
            <w:pPr>
              <w:tabs>
                <w:tab w:val="left" w:pos="195"/>
              </w:tabs>
              <w:rPr>
                <w:sz w:val="24"/>
                <w:szCs w:val="24"/>
              </w:rPr>
            </w:pPr>
          </w:p>
          <w:p w14:paraId="3AC9CBF0" w14:textId="77777777" w:rsidR="00225077" w:rsidRDefault="00A657C1" w:rsidP="00504001">
            <w:pPr>
              <w:tabs>
                <w:tab w:val="left" w:pos="195"/>
              </w:tabs>
              <w:rPr>
                <w:sz w:val="24"/>
                <w:szCs w:val="24"/>
              </w:rPr>
            </w:pPr>
            <w:r>
              <w:rPr>
                <w:sz w:val="24"/>
                <w:szCs w:val="24"/>
              </w:rPr>
              <w:t>4:</w:t>
            </w:r>
            <w:r w:rsidR="004615B7">
              <w:rPr>
                <w:sz w:val="24"/>
                <w:szCs w:val="24"/>
              </w:rPr>
              <w:t>20</w:t>
            </w:r>
            <w:r>
              <w:rPr>
                <w:sz w:val="24"/>
                <w:szCs w:val="24"/>
              </w:rPr>
              <w:t xml:space="preserve"> PM</w:t>
            </w:r>
          </w:p>
        </w:tc>
        <w:tc>
          <w:tcPr>
            <w:tcW w:w="6840" w:type="dxa"/>
          </w:tcPr>
          <w:p w14:paraId="6AA176A0" w14:textId="77777777" w:rsidR="00CC587B" w:rsidRPr="00CC587B" w:rsidRDefault="00CC587B" w:rsidP="00CC587B">
            <w:pPr>
              <w:tabs>
                <w:tab w:val="left" w:pos="195"/>
              </w:tabs>
              <w:rPr>
                <w:rFonts w:cstheme="minorHAnsi"/>
                <w:i/>
                <w:iCs/>
              </w:rPr>
            </w:pPr>
            <w:r w:rsidRPr="00CC587B">
              <w:rPr>
                <w:rFonts w:cstheme="minorHAnsi"/>
                <w:b/>
                <w:bCs/>
                <w:color w:val="404040"/>
                <w:sz w:val="24"/>
                <w:szCs w:val="24"/>
                <w:shd w:val="clear" w:color="auto" w:fill="FFFFFF"/>
              </w:rPr>
              <w:t>Brandon Higgins</w:t>
            </w:r>
            <w:r w:rsidRPr="00CC587B">
              <w:rPr>
                <w:rFonts w:cstheme="minorHAnsi"/>
                <w:b/>
                <w:bCs/>
                <w:color w:val="404040"/>
                <w:sz w:val="24"/>
                <w:szCs w:val="24"/>
              </w:rPr>
              <w:br/>
            </w:r>
            <w:r w:rsidRPr="00CC587B">
              <w:rPr>
                <w:rFonts w:cstheme="minorHAnsi"/>
                <w:color w:val="404040"/>
                <w:shd w:val="clear" w:color="auto" w:fill="FFFFFF"/>
              </w:rPr>
              <w:t xml:space="preserve">Director Optimization </w:t>
            </w:r>
            <w:r>
              <w:rPr>
                <w:rFonts w:cstheme="minorHAnsi"/>
                <w:color w:val="404040"/>
                <w:shd w:val="clear" w:color="auto" w:fill="FFFFFF"/>
              </w:rPr>
              <w:t>&amp;</w:t>
            </w:r>
            <w:r w:rsidRPr="00CC587B">
              <w:rPr>
                <w:rFonts w:cstheme="minorHAnsi"/>
                <w:color w:val="404040"/>
                <w:shd w:val="clear" w:color="auto" w:fill="FFFFFF"/>
              </w:rPr>
              <w:t xml:space="preserve"> Technology</w:t>
            </w:r>
            <w:r>
              <w:rPr>
                <w:rFonts w:cstheme="minorHAnsi"/>
                <w:color w:val="404040"/>
                <w:shd w:val="clear" w:color="auto" w:fill="FFFFFF"/>
              </w:rPr>
              <w:t xml:space="preserve"> - </w:t>
            </w:r>
            <w:r w:rsidRPr="00CC587B">
              <w:rPr>
                <w:rFonts w:cstheme="minorHAnsi"/>
                <w:b/>
                <w:bCs/>
                <w:color w:val="404040"/>
                <w:shd w:val="clear" w:color="auto" w:fill="FFFFFF"/>
              </w:rPr>
              <w:t>Roseburg Forest Products</w:t>
            </w:r>
          </w:p>
          <w:p w14:paraId="4F50BA0E" w14:textId="77777777" w:rsidR="00CC587B" w:rsidRPr="00CC587B" w:rsidRDefault="00CC587B" w:rsidP="00CC587B">
            <w:pPr>
              <w:tabs>
                <w:tab w:val="left" w:pos="195"/>
              </w:tabs>
              <w:rPr>
                <w:rFonts w:cstheme="minorHAnsi"/>
                <w:i/>
                <w:iCs/>
              </w:rPr>
            </w:pPr>
            <w:r w:rsidRPr="00CC587B">
              <w:rPr>
                <w:rFonts w:cstheme="minorHAnsi"/>
                <w:i/>
                <w:iCs/>
                <w:color w:val="404040"/>
                <w:shd w:val="clear" w:color="auto" w:fill="FFFFFF"/>
              </w:rPr>
              <w:t>‘Why Lab-based Research Doesn’t Always Work in Manufacturing Processes’</w:t>
            </w:r>
          </w:p>
          <w:p w14:paraId="66FE946F" w14:textId="77777777" w:rsidR="00225077" w:rsidRPr="00CC587B" w:rsidRDefault="00225077" w:rsidP="00225077">
            <w:pPr>
              <w:rPr>
                <w:rFonts w:cstheme="minorHAnsi"/>
                <w:color w:val="auto"/>
                <w:sz w:val="24"/>
                <w:szCs w:val="24"/>
              </w:rPr>
            </w:pPr>
          </w:p>
          <w:p w14:paraId="4F914F00" w14:textId="77777777" w:rsidR="00CC587B" w:rsidRPr="00CC587B" w:rsidRDefault="00CC587B" w:rsidP="00CC587B">
            <w:pPr>
              <w:rPr>
                <w:rFonts w:cstheme="minorHAnsi"/>
                <w:b/>
                <w:bCs/>
                <w:color w:val="auto"/>
                <w:sz w:val="24"/>
                <w:szCs w:val="24"/>
              </w:rPr>
            </w:pPr>
            <w:r w:rsidRPr="00CC587B">
              <w:rPr>
                <w:rFonts w:cstheme="minorHAnsi"/>
                <w:b/>
                <w:bCs/>
                <w:color w:val="auto"/>
                <w:sz w:val="24"/>
                <w:szCs w:val="24"/>
              </w:rPr>
              <w:t>Dr. Chip Frazier</w:t>
            </w:r>
          </w:p>
          <w:p w14:paraId="14908353" w14:textId="77777777" w:rsidR="00504001" w:rsidRPr="00CC587B" w:rsidRDefault="00225077" w:rsidP="00225077">
            <w:pPr>
              <w:rPr>
                <w:rFonts w:cstheme="minorHAnsi"/>
                <w:b/>
                <w:bCs/>
                <w:color w:val="auto"/>
              </w:rPr>
            </w:pPr>
            <w:r w:rsidRPr="00CC587B">
              <w:rPr>
                <w:rFonts w:cstheme="minorHAnsi"/>
                <w:color w:val="auto"/>
              </w:rPr>
              <w:t>Wood-Based Composites Center</w:t>
            </w:r>
            <w:r w:rsidR="00CC587B">
              <w:rPr>
                <w:rFonts w:cstheme="minorHAnsi"/>
                <w:color w:val="auto"/>
              </w:rPr>
              <w:t xml:space="preserve"> - </w:t>
            </w:r>
            <w:r w:rsidRPr="00CC587B">
              <w:rPr>
                <w:rFonts w:cstheme="minorHAnsi"/>
                <w:b/>
                <w:bCs/>
                <w:color w:val="auto"/>
              </w:rPr>
              <w:t>Virginia Tech</w:t>
            </w:r>
          </w:p>
          <w:p w14:paraId="070AD635" w14:textId="77777777" w:rsidR="00CC587B" w:rsidRPr="00CC587B" w:rsidRDefault="00CC587B" w:rsidP="00CC587B">
            <w:pPr>
              <w:rPr>
                <w:rFonts w:cstheme="minorHAnsi"/>
                <w:i/>
                <w:iCs/>
                <w:color w:val="auto"/>
              </w:rPr>
            </w:pPr>
            <w:r w:rsidRPr="00CC587B">
              <w:rPr>
                <w:rFonts w:cstheme="minorHAnsi"/>
                <w:i/>
                <w:iCs/>
                <w:color w:val="auto"/>
              </w:rPr>
              <w:t>‘Formaldehyde-Protected Lignin, the Unfolding Irony’</w:t>
            </w:r>
          </w:p>
          <w:p w14:paraId="45C85491" w14:textId="77777777" w:rsidR="00CC587B" w:rsidRDefault="00CC587B" w:rsidP="00225077">
            <w:pPr>
              <w:rPr>
                <w:rFonts w:cstheme="minorHAnsi"/>
                <w:color w:val="auto"/>
                <w:sz w:val="24"/>
                <w:szCs w:val="24"/>
              </w:rPr>
            </w:pPr>
          </w:p>
          <w:p w14:paraId="31612A0D" w14:textId="77777777" w:rsidR="00A657C1" w:rsidRPr="00BA482A" w:rsidRDefault="00A657C1" w:rsidP="00A657C1">
            <w:pPr>
              <w:rPr>
                <w:b/>
                <w:bCs/>
                <w:color w:val="auto"/>
                <w:sz w:val="24"/>
                <w:szCs w:val="24"/>
              </w:rPr>
            </w:pPr>
            <w:r w:rsidRPr="00BA482A">
              <w:rPr>
                <w:b/>
                <w:bCs/>
                <w:color w:val="auto"/>
                <w:sz w:val="24"/>
                <w:szCs w:val="24"/>
              </w:rPr>
              <w:t>Dr. Siqun Wang</w:t>
            </w:r>
          </w:p>
          <w:p w14:paraId="7796F35C" w14:textId="77777777" w:rsidR="00A657C1" w:rsidRDefault="00A657C1" w:rsidP="00A657C1">
            <w:pPr>
              <w:rPr>
                <w:b/>
                <w:bCs/>
                <w:color w:val="auto"/>
              </w:rPr>
            </w:pPr>
            <w:r w:rsidRPr="00225077">
              <w:rPr>
                <w:color w:val="auto"/>
              </w:rPr>
              <w:t>Center for Renewable Carbon</w:t>
            </w:r>
            <w:r>
              <w:rPr>
                <w:color w:val="auto"/>
              </w:rPr>
              <w:t xml:space="preserve"> - </w:t>
            </w:r>
            <w:r w:rsidRPr="00A657C1">
              <w:rPr>
                <w:b/>
                <w:bCs/>
                <w:color w:val="auto"/>
              </w:rPr>
              <w:t>University of Tennessee</w:t>
            </w:r>
          </w:p>
          <w:p w14:paraId="75030AED" w14:textId="77777777" w:rsidR="00A657C1" w:rsidRPr="00A657C1" w:rsidRDefault="00A657C1" w:rsidP="00A657C1">
            <w:pPr>
              <w:rPr>
                <w:color w:val="auto"/>
              </w:rPr>
            </w:pPr>
            <w:r>
              <w:rPr>
                <w:color w:val="auto"/>
              </w:rPr>
              <w:t>‘Development of Fire-Resilient Lignin Foams for the Building Industry</w:t>
            </w:r>
          </w:p>
          <w:p w14:paraId="10C725B4" w14:textId="77777777" w:rsidR="00A657C1" w:rsidRPr="00CC587B" w:rsidRDefault="00A657C1" w:rsidP="00225077">
            <w:pPr>
              <w:rPr>
                <w:rFonts w:cstheme="minorHAnsi"/>
                <w:color w:val="auto"/>
                <w:sz w:val="24"/>
                <w:szCs w:val="24"/>
              </w:rPr>
            </w:pPr>
          </w:p>
        </w:tc>
      </w:tr>
      <w:tr w:rsidR="00504001" w14:paraId="11CEBB00" w14:textId="77777777" w:rsidTr="003A2913">
        <w:tc>
          <w:tcPr>
            <w:tcW w:w="3780" w:type="dxa"/>
          </w:tcPr>
          <w:p w14:paraId="2BBB0914" w14:textId="77777777" w:rsidR="00504001" w:rsidRDefault="004615B7" w:rsidP="00A657C1">
            <w:pPr>
              <w:tabs>
                <w:tab w:val="left" w:pos="195"/>
              </w:tabs>
              <w:rPr>
                <w:sz w:val="24"/>
                <w:szCs w:val="24"/>
              </w:rPr>
            </w:pPr>
            <w:r>
              <w:rPr>
                <w:sz w:val="24"/>
                <w:szCs w:val="24"/>
              </w:rPr>
              <w:t>4:40</w:t>
            </w:r>
            <w:r w:rsidR="00504001">
              <w:rPr>
                <w:sz w:val="24"/>
                <w:szCs w:val="24"/>
              </w:rPr>
              <w:t xml:space="preserve"> PM</w:t>
            </w:r>
          </w:p>
          <w:p w14:paraId="41580B5F" w14:textId="77777777" w:rsidR="004615B7" w:rsidRDefault="004615B7" w:rsidP="00A657C1">
            <w:pPr>
              <w:tabs>
                <w:tab w:val="left" w:pos="195"/>
              </w:tabs>
              <w:rPr>
                <w:sz w:val="24"/>
                <w:szCs w:val="24"/>
              </w:rPr>
            </w:pPr>
          </w:p>
          <w:p w14:paraId="69B923CF" w14:textId="77777777" w:rsidR="004615B7" w:rsidRDefault="004615B7" w:rsidP="00A657C1">
            <w:pPr>
              <w:tabs>
                <w:tab w:val="left" w:pos="195"/>
              </w:tabs>
              <w:rPr>
                <w:sz w:val="24"/>
                <w:szCs w:val="24"/>
              </w:rPr>
            </w:pPr>
          </w:p>
          <w:p w14:paraId="7E9FB667" w14:textId="77777777" w:rsidR="004615B7" w:rsidRDefault="004615B7" w:rsidP="00A657C1">
            <w:pPr>
              <w:tabs>
                <w:tab w:val="left" w:pos="195"/>
              </w:tabs>
              <w:rPr>
                <w:sz w:val="24"/>
                <w:szCs w:val="24"/>
              </w:rPr>
            </w:pPr>
          </w:p>
          <w:p w14:paraId="5025976F" w14:textId="77777777" w:rsidR="004615B7" w:rsidRDefault="004615B7" w:rsidP="00A657C1">
            <w:pPr>
              <w:tabs>
                <w:tab w:val="left" w:pos="195"/>
              </w:tabs>
              <w:rPr>
                <w:sz w:val="24"/>
                <w:szCs w:val="24"/>
              </w:rPr>
            </w:pPr>
            <w:r>
              <w:rPr>
                <w:sz w:val="24"/>
                <w:szCs w:val="24"/>
              </w:rPr>
              <w:t>5:00 PM</w:t>
            </w:r>
          </w:p>
        </w:tc>
        <w:tc>
          <w:tcPr>
            <w:tcW w:w="6840" w:type="dxa"/>
          </w:tcPr>
          <w:p w14:paraId="4D2F6DA4" w14:textId="77777777" w:rsidR="00A35071" w:rsidRPr="00BA482A" w:rsidRDefault="00A35071" w:rsidP="00A35071">
            <w:pPr>
              <w:rPr>
                <w:b/>
                <w:bCs/>
                <w:color w:val="auto"/>
                <w:sz w:val="24"/>
                <w:szCs w:val="24"/>
              </w:rPr>
            </w:pPr>
            <w:r w:rsidRPr="00BA482A">
              <w:rPr>
                <w:b/>
                <w:bCs/>
                <w:color w:val="auto"/>
                <w:sz w:val="24"/>
                <w:szCs w:val="24"/>
              </w:rPr>
              <w:t>Dr. Rubin Shmulsky</w:t>
            </w:r>
          </w:p>
          <w:p w14:paraId="2F8E1122" w14:textId="77777777" w:rsidR="00225077" w:rsidRDefault="00225077" w:rsidP="00225077">
            <w:pPr>
              <w:rPr>
                <w:b/>
                <w:bCs/>
                <w:color w:val="auto"/>
              </w:rPr>
            </w:pPr>
            <w:r w:rsidRPr="00225077">
              <w:rPr>
                <w:color w:val="auto"/>
              </w:rPr>
              <w:t>Department of Sustainable Bioproducts</w:t>
            </w:r>
            <w:r w:rsidR="00A35071">
              <w:rPr>
                <w:color w:val="auto"/>
              </w:rPr>
              <w:t xml:space="preserve"> - </w:t>
            </w:r>
            <w:r w:rsidRPr="00A35071">
              <w:rPr>
                <w:b/>
                <w:bCs/>
                <w:color w:val="auto"/>
              </w:rPr>
              <w:t>Mississippi State Univ</w:t>
            </w:r>
            <w:r w:rsidR="00A35071">
              <w:rPr>
                <w:b/>
                <w:bCs/>
                <w:color w:val="auto"/>
              </w:rPr>
              <w:t>.</w:t>
            </w:r>
          </w:p>
          <w:p w14:paraId="7834160C" w14:textId="77777777" w:rsidR="00A35071" w:rsidRDefault="00A35071" w:rsidP="00A35071">
            <w:pPr>
              <w:rPr>
                <w:color w:val="auto"/>
              </w:rPr>
            </w:pPr>
            <w:r>
              <w:rPr>
                <w:color w:val="auto"/>
              </w:rPr>
              <w:t>‘</w:t>
            </w:r>
            <w:r w:rsidRPr="00A35071">
              <w:rPr>
                <w:i/>
                <w:iCs/>
                <w:color w:val="auto"/>
              </w:rPr>
              <w:t>Energy Absorbing Glulam for the U.S. Defense Infrastructure’</w:t>
            </w:r>
          </w:p>
          <w:p w14:paraId="013EBC41" w14:textId="77777777" w:rsidR="00A35071" w:rsidRPr="00A35071" w:rsidRDefault="00A35071" w:rsidP="00225077">
            <w:pPr>
              <w:rPr>
                <w:b/>
                <w:bCs/>
                <w:color w:val="auto"/>
              </w:rPr>
            </w:pPr>
          </w:p>
          <w:p w14:paraId="5EC8C0AF" w14:textId="77777777" w:rsidR="004615B7" w:rsidRPr="00BA482A" w:rsidRDefault="004615B7" w:rsidP="004615B7">
            <w:pPr>
              <w:rPr>
                <w:b/>
                <w:bCs/>
                <w:color w:val="auto"/>
                <w:sz w:val="24"/>
                <w:szCs w:val="24"/>
              </w:rPr>
            </w:pPr>
            <w:r w:rsidRPr="00BA482A">
              <w:rPr>
                <w:b/>
                <w:bCs/>
                <w:color w:val="auto"/>
                <w:sz w:val="24"/>
                <w:szCs w:val="24"/>
              </w:rPr>
              <w:t>Lorne Fardy</w:t>
            </w:r>
          </w:p>
          <w:p w14:paraId="5694E6D2" w14:textId="77777777" w:rsidR="004615B7" w:rsidRPr="004615B7" w:rsidRDefault="004615B7" w:rsidP="004615B7">
            <w:pPr>
              <w:rPr>
                <w:color w:val="auto"/>
              </w:rPr>
            </w:pPr>
            <w:r w:rsidRPr="004615B7">
              <w:rPr>
                <w:color w:val="auto"/>
              </w:rPr>
              <w:t>VP Product Development</w:t>
            </w:r>
            <w:r>
              <w:rPr>
                <w:color w:val="auto"/>
              </w:rPr>
              <w:t xml:space="preserve"> - </w:t>
            </w:r>
            <w:proofErr w:type="spellStart"/>
            <w:r w:rsidRPr="004615B7">
              <w:rPr>
                <w:b/>
                <w:bCs/>
                <w:color w:val="auto"/>
              </w:rPr>
              <w:t>Kadant</w:t>
            </w:r>
            <w:proofErr w:type="spellEnd"/>
            <w:r w:rsidRPr="004615B7">
              <w:rPr>
                <w:b/>
                <w:bCs/>
                <w:color w:val="auto"/>
              </w:rPr>
              <w:t xml:space="preserve"> </w:t>
            </w:r>
            <w:proofErr w:type="spellStart"/>
            <w:r w:rsidRPr="004615B7">
              <w:rPr>
                <w:b/>
                <w:bCs/>
                <w:color w:val="auto"/>
              </w:rPr>
              <w:t>Carmanah</w:t>
            </w:r>
            <w:proofErr w:type="spellEnd"/>
            <w:r w:rsidRPr="004615B7">
              <w:rPr>
                <w:b/>
                <w:bCs/>
                <w:color w:val="auto"/>
              </w:rPr>
              <w:t xml:space="preserve"> Design</w:t>
            </w:r>
          </w:p>
          <w:p w14:paraId="2967E526" w14:textId="77777777" w:rsidR="00225077" w:rsidRPr="00225077" w:rsidRDefault="004615B7" w:rsidP="004615B7">
            <w:pPr>
              <w:rPr>
                <w:color w:val="auto"/>
                <w:sz w:val="16"/>
                <w:szCs w:val="16"/>
              </w:rPr>
            </w:pPr>
            <w:r w:rsidRPr="004615B7">
              <w:rPr>
                <w:color w:val="auto"/>
              </w:rPr>
              <w:t>‘</w:t>
            </w:r>
            <w:r w:rsidRPr="004615B7">
              <w:rPr>
                <w:i/>
                <w:iCs/>
                <w:color w:val="auto"/>
              </w:rPr>
              <w:t>Improving OSB Stranding Performance with Real-Time Vision Technology’</w:t>
            </w:r>
          </w:p>
        </w:tc>
      </w:tr>
      <w:tr w:rsidR="00504001" w14:paraId="6EDC5609" w14:textId="77777777" w:rsidTr="004615B7">
        <w:trPr>
          <w:trHeight w:val="792"/>
        </w:trPr>
        <w:tc>
          <w:tcPr>
            <w:tcW w:w="3780" w:type="dxa"/>
          </w:tcPr>
          <w:p w14:paraId="42E89A75" w14:textId="77777777" w:rsidR="004615B7" w:rsidRPr="0083127F" w:rsidRDefault="004615B7" w:rsidP="00504001">
            <w:pPr>
              <w:tabs>
                <w:tab w:val="left" w:pos="195"/>
              </w:tabs>
              <w:spacing w:before="240"/>
              <w:rPr>
                <w:b/>
                <w:bCs/>
                <w:sz w:val="24"/>
                <w:szCs w:val="24"/>
              </w:rPr>
            </w:pPr>
          </w:p>
          <w:p w14:paraId="707A61D4" w14:textId="77777777" w:rsidR="00504001" w:rsidRPr="0083127F" w:rsidRDefault="00FD6D8F" w:rsidP="00504001">
            <w:pPr>
              <w:tabs>
                <w:tab w:val="left" w:pos="195"/>
              </w:tabs>
              <w:spacing w:before="240"/>
              <w:rPr>
                <w:b/>
                <w:bCs/>
                <w:sz w:val="24"/>
                <w:szCs w:val="24"/>
              </w:rPr>
            </w:pPr>
            <w:r w:rsidRPr="0083127F">
              <w:rPr>
                <w:b/>
                <w:bCs/>
                <w:sz w:val="24"/>
                <w:szCs w:val="24"/>
              </w:rPr>
              <w:t>5:</w:t>
            </w:r>
            <w:r w:rsidR="004615B7" w:rsidRPr="0083127F">
              <w:rPr>
                <w:b/>
                <w:bCs/>
                <w:sz w:val="24"/>
                <w:szCs w:val="24"/>
              </w:rPr>
              <w:t>20</w:t>
            </w:r>
            <w:r w:rsidRPr="0083127F">
              <w:rPr>
                <w:b/>
                <w:bCs/>
                <w:sz w:val="24"/>
                <w:szCs w:val="24"/>
              </w:rPr>
              <w:t xml:space="preserve"> – 6:00 PM</w:t>
            </w:r>
          </w:p>
        </w:tc>
        <w:tc>
          <w:tcPr>
            <w:tcW w:w="6840" w:type="dxa"/>
          </w:tcPr>
          <w:p w14:paraId="2207EE5D" w14:textId="77777777" w:rsidR="00FD6D8F" w:rsidRPr="00A35071" w:rsidRDefault="00FD6D8F" w:rsidP="00504001">
            <w:pPr>
              <w:tabs>
                <w:tab w:val="left" w:pos="195"/>
              </w:tabs>
              <w:rPr>
                <w:b/>
                <w:bCs/>
                <w:sz w:val="24"/>
                <w:szCs w:val="24"/>
              </w:rPr>
            </w:pPr>
          </w:p>
          <w:p w14:paraId="25503270" w14:textId="77777777" w:rsidR="004615B7" w:rsidRDefault="004615B7" w:rsidP="00504001">
            <w:pPr>
              <w:tabs>
                <w:tab w:val="left" w:pos="195"/>
              </w:tabs>
              <w:rPr>
                <w:b/>
                <w:bCs/>
                <w:sz w:val="24"/>
                <w:szCs w:val="24"/>
              </w:rPr>
            </w:pPr>
          </w:p>
          <w:p w14:paraId="10ABC590" w14:textId="77777777" w:rsidR="004615B7" w:rsidRPr="004615B7" w:rsidRDefault="004615B7" w:rsidP="00504001">
            <w:pPr>
              <w:tabs>
                <w:tab w:val="left" w:pos="195"/>
              </w:tabs>
              <w:rPr>
                <w:b/>
                <w:bCs/>
                <w:sz w:val="12"/>
                <w:szCs w:val="12"/>
              </w:rPr>
            </w:pPr>
          </w:p>
          <w:p w14:paraId="28C6D4BE" w14:textId="77777777" w:rsidR="00504001" w:rsidRPr="00A35071" w:rsidRDefault="00FD6D8F" w:rsidP="00504001">
            <w:pPr>
              <w:tabs>
                <w:tab w:val="left" w:pos="195"/>
              </w:tabs>
              <w:rPr>
                <w:b/>
                <w:bCs/>
                <w:sz w:val="24"/>
                <w:szCs w:val="24"/>
              </w:rPr>
            </w:pPr>
            <w:r w:rsidRPr="00A35071">
              <w:rPr>
                <w:b/>
                <w:bCs/>
                <w:sz w:val="24"/>
                <w:szCs w:val="24"/>
              </w:rPr>
              <w:t>Exhibit Hall Open</w:t>
            </w:r>
          </w:p>
        </w:tc>
      </w:tr>
      <w:tr w:rsidR="00504001" w14:paraId="5D45DBA6" w14:textId="77777777" w:rsidTr="005F246F">
        <w:trPr>
          <w:trHeight w:val="414"/>
        </w:trPr>
        <w:tc>
          <w:tcPr>
            <w:tcW w:w="3780" w:type="dxa"/>
          </w:tcPr>
          <w:p w14:paraId="15DD8F62" w14:textId="77777777" w:rsidR="00A35071" w:rsidRPr="0083127F" w:rsidRDefault="00A35071" w:rsidP="00504001">
            <w:pPr>
              <w:tabs>
                <w:tab w:val="left" w:pos="195"/>
              </w:tabs>
              <w:spacing w:before="240"/>
              <w:rPr>
                <w:b/>
                <w:bCs/>
                <w:sz w:val="24"/>
                <w:szCs w:val="24"/>
              </w:rPr>
            </w:pPr>
          </w:p>
          <w:p w14:paraId="6FD25CAB" w14:textId="77777777" w:rsidR="00504001" w:rsidRPr="0083127F" w:rsidRDefault="00FD6D8F" w:rsidP="00504001">
            <w:pPr>
              <w:tabs>
                <w:tab w:val="left" w:pos="195"/>
              </w:tabs>
              <w:spacing w:before="240"/>
              <w:rPr>
                <w:b/>
                <w:bCs/>
                <w:sz w:val="24"/>
                <w:szCs w:val="24"/>
              </w:rPr>
            </w:pPr>
            <w:r w:rsidRPr="0083127F">
              <w:rPr>
                <w:b/>
                <w:bCs/>
                <w:sz w:val="24"/>
                <w:szCs w:val="24"/>
              </w:rPr>
              <w:t>6:00</w:t>
            </w:r>
            <w:r w:rsidR="00504001" w:rsidRPr="0083127F">
              <w:rPr>
                <w:b/>
                <w:bCs/>
                <w:sz w:val="24"/>
                <w:szCs w:val="24"/>
              </w:rPr>
              <w:t xml:space="preserve"> PM</w:t>
            </w:r>
          </w:p>
        </w:tc>
        <w:tc>
          <w:tcPr>
            <w:tcW w:w="6840" w:type="dxa"/>
          </w:tcPr>
          <w:p w14:paraId="743A038E" w14:textId="77777777" w:rsidR="00A35071" w:rsidRDefault="00A35071" w:rsidP="00504001">
            <w:pPr>
              <w:tabs>
                <w:tab w:val="left" w:pos="195"/>
              </w:tabs>
              <w:spacing w:before="240"/>
              <w:rPr>
                <w:sz w:val="24"/>
                <w:szCs w:val="24"/>
              </w:rPr>
            </w:pPr>
          </w:p>
          <w:p w14:paraId="70A74D1A" w14:textId="77777777" w:rsidR="00504001" w:rsidRPr="00A35071" w:rsidRDefault="00504001" w:rsidP="00504001">
            <w:pPr>
              <w:tabs>
                <w:tab w:val="left" w:pos="195"/>
              </w:tabs>
              <w:spacing w:before="240"/>
              <w:rPr>
                <w:b/>
                <w:bCs/>
                <w:sz w:val="24"/>
                <w:szCs w:val="24"/>
              </w:rPr>
            </w:pPr>
            <w:r w:rsidRPr="00A35071">
              <w:rPr>
                <w:b/>
                <w:bCs/>
                <w:sz w:val="24"/>
                <w:szCs w:val="24"/>
              </w:rPr>
              <w:t>Cocktails by the Ocean</w:t>
            </w:r>
          </w:p>
        </w:tc>
      </w:tr>
      <w:tr w:rsidR="00504001" w14:paraId="73A8269F" w14:textId="77777777" w:rsidTr="005F246F">
        <w:trPr>
          <w:trHeight w:val="351"/>
        </w:trPr>
        <w:tc>
          <w:tcPr>
            <w:tcW w:w="3780" w:type="dxa"/>
          </w:tcPr>
          <w:p w14:paraId="5C085D39" w14:textId="77777777" w:rsidR="00504001" w:rsidRPr="0083127F" w:rsidRDefault="00FD6D8F" w:rsidP="00504001">
            <w:pPr>
              <w:tabs>
                <w:tab w:val="left" w:pos="195"/>
              </w:tabs>
              <w:spacing w:before="240"/>
              <w:rPr>
                <w:b/>
                <w:bCs/>
                <w:sz w:val="24"/>
                <w:szCs w:val="24"/>
              </w:rPr>
            </w:pPr>
            <w:r w:rsidRPr="0083127F">
              <w:rPr>
                <w:b/>
                <w:bCs/>
                <w:sz w:val="24"/>
                <w:szCs w:val="24"/>
              </w:rPr>
              <w:t>7</w:t>
            </w:r>
            <w:r w:rsidR="00504001" w:rsidRPr="0083127F">
              <w:rPr>
                <w:b/>
                <w:bCs/>
                <w:sz w:val="24"/>
                <w:szCs w:val="24"/>
              </w:rPr>
              <w:t>:</w:t>
            </w:r>
            <w:r w:rsidRPr="0083127F">
              <w:rPr>
                <w:b/>
                <w:bCs/>
                <w:sz w:val="24"/>
                <w:szCs w:val="24"/>
              </w:rPr>
              <w:t>0</w:t>
            </w:r>
            <w:r w:rsidR="00504001" w:rsidRPr="0083127F">
              <w:rPr>
                <w:b/>
                <w:bCs/>
                <w:sz w:val="24"/>
                <w:szCs w:val="24"/>
              </w:rPr>
              <w:t>0 PM</w:t>
            </w:r>
          </w:p>
        </w:tc>
        <w:tc>
          <w:tcPr>
            <w:tcW w:w="6840" w:type="dxa"/>
          </w:tcPr>
          <w:p w14:paraId="47ED3F74" w14:textId="77777777" w:rsidR="00504001" w:rsidRPr="00A35071" w:rsidRDefault="00504001" w:rsidP="00504001">
            <w:pPr>
              <w:tabs>
                <w:tab w:val="left" w:pos="195"/>
              </w:tabs>
              <w:spacing w:before="240"/>
              <w:rPr>
                <w:b/>
                <w:bCs/>
                <w:sz w:val="24"/>
                <w:szCs w:val="24"/>
              </w:rPr>
            </w:pPr>
            <w:r w:rsidRPr="00A35071">
              <w:rPr>
                <w:b/>
                <w:bCs/>
                <w:sz w:val="24"/>
                <w:szCs w:val="24"/>
              </w:rPr>
              <w:t>Banquet Dinner</w:t>
            </w:r>
          </w:p>
        </w:tc>
      </w:tr>
    </w:tbl>
    <w:p w14:paraId="14DE87AB" w14:textId="54BDE7E0" w:rsidR="0001402B" w:rsidRPr="00AF616D" w:rsidRDefault="0001402B" w:rsidP="005060F9">
      <w:pPr>
        <w:pStyle w:val="Heading1"/>
        <w:ind w:left="90"/>
        <w:rPr>
          <w:b/>
          <w:bCs/>
          <w:sz w:val="28"/>
          <w:szCs w:val="26"/>
          <w:u w:val="single"/>
        </w:rPr>
      </w:pPr>
      <w:r>
        <w:rPr>
          <w:b/>
          <w:bCs/>
          <w:sz w:val="28"/>
          <w:szCs w:val="26"/>
          <w:u w:val="single"/>
        </w:rPr>
        <w:br w:type="column"/>
      </w:r>
      <w:bookmarkStart w:id="16" w:name="_Toc243375015"/>
      <w:r w:rsidRPr="0083127F">
        <w:rPr>
          <w:b/>
          <w:bCs/>
          <w:color w:val="auto"/>
          <w:sz w:val="28"/>
          <w:szCs w:val="26"/>
          <w:u w:val="single"/>
        </w:rPr>
        <w:lastRenderedPageBreak/>
        <w:t xml:space="preserve">Wednesday, November </w:t>
      </w:r>
      <w:r w:rsidR="00163FDB">
        <w:rPr>
          <w:b/>
          <w:bCs/>
          <w:color w:val="auto"/>
          <w:sz w:val="28"/>
          <w:szCs w:val="26"/>
          <w:u w:val="single"/>
        </w:rPr>
        <w:t>11</w:t>
      </w:r>
      <w:r w:rsidR="00163FDB" w:rsidRPr="00163FDB">
        <w:rPr>
          <w:b/>
          <w:bCs/>
          <w:color w:val="auto"/>
          <w:sz w:val="28"/>
          <w:szCs w:val="26"/>
          <w:u w:val="single"/>
          <w:vertAlign w:val="superscript"/>
        </w:rPr>
        <w:t>th</w:t>
      </w:r>
      <w:r w:rsidR="00163FDB">
        <w:rPr>
          <w:b/>
          <w:bCs/>
          <w:color w:val="auto"/>
          <w:sz w:val="28"/>
          <w:szCs w:val="26"/>
          <w:u w:val="single"/>
        </w:rPr>
        <w:t xml:space="preserve"> – Concurrent Sessions</w:t>
      </w:r>
      <w:bookmarkEnd w:id="16"/>
      <w:r w:rsidR="005060F9" w:rsidRPr="005060F9">
        <w:rPr>
          <w:rFonts w:asciiTheme="minorHAnsi" w:hAnsiTheme="minorHAnsi" w:cstheme="minorHAnsi"/>
          <w:color w:val="auto"/>
          <w:sz w:val="24"/>
          <w:szCs w:val="24"/>
        </w:rPr>
        <w:tab/>
      </w:r>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724B1" w14:paraId="3A026641" w14:textId="77777777" w:rsidTr="005060F9">
        <w:trPr>
          <w:trHeight w:val="351"/>
        </w:trPr>
        <w:tc>
          <w:tcPr>
            <w:tcW w:w="3780" w:type="dxa"/>
          </w:tcPr>
          <w:p w14:paraId="38075FCC" w14:textId="0E4481CB" w:rsidR="0001402B" w:rsidRDefault="0001402B" w:rsidP="005060F9">
            <w:pPr>
              <w:rPr>
                <w:sz w:val="32"/>
                <w:szCs w:val="28"/>
              </w:rPr>
            </w:pPr>
            <w:r>
              <w:rPr>
                <w:sz w:val="24"/>
                <w:szCs w:val="24"/>
              </w:rPr>
              <w:t>7:</w:t>
            </w:r>
            <w:r w:rsidR="00163FDB">
              <w:rPr>
                <w:sz w:val="24"/>
                <w:szCs w:val="24"/>
              </w:rPr>
              <w:t>3</w:t>
            </w:r>
            <w:r>
              <w:rPr>
                <w:sz w:val="24"/>
                <w:szCs w:val="24"/>
              </w:rPr>
              <w:t>0 - 8:</w:t>
            </w:r>
            <w:r w:rsidR="00163FDB">
              <w:rPr>
                <w:sz w:val="24"/>
                <w:szCs w:val="24"/>
              </w:rPr>
              <w:t>30</w:t>
            </w:r>
            <w:r>
              <w:rPr>
                <w:sz w:val="24"/>
                <w:szCs w:val="24"/>
              </w:rPr>
              <w:t xml:space="preserve"> AM</w:t>
            </w:r>
          </w:p>
        </w:tc>
        <w:tc>
          <w:tcPr>
            <w:tcW w:w="6840" w:type="dxa"/>
          </w:tcPr>
          <w:p w14:paraId="0DF2E330" w14:textId="2451CC14" w:rsidR="0001402B" w:rsidRPr="00163FDB" w:rsidRDefault="005060F9" w:rsidP="005060F9">
            <w:pPr>
              <w:rPr>
                <w:b/>
                <w:bCs/>
                <w:sz w:val="24"/>
                <w:szCs w:val="24"/>
              </w:rPr>
            </w:pPr>
            <w:r w:rsidRPr="00163FDB">
              <w:rPr>
                <w:b/>
                <w:bCs/>
                <w:sz w:val="24"/>
                <w:szCs w:val="24"/>
              </w:rPr>
              <w:t>Breakfast and Exhibitor Hall Open</w:t>
            </w:r>
          </w:p>
        </w:tc>
      </w:tr>
    </w:tbl>
    <w:p w14:paraId="5AD3E55C" w14:textId="77777777" w:rsidR="00B71C73" w:rsidRDefault="00B71C73" w:rsidP="00B71C73">
      <w:pPr>
        <w:spacing w:after="0"/>
        <w:rPr>
          <w:b/>
          <w:bCs/>
        </w:rPr>
      </w:pPr>
    </w:p>
    <w:p w14:paraId="2861E446" w14:textId="1BC1E8FB" w:rsidR="00B71C73" w:rsidRPr="00B71C73" w:rsidRDefault="00B71C73" w:rsidP="0074737F">
      <w:pPr>
        <w:pStyle w:val="Heading2"/>
        <w:spacing w:after="0"/>
        <w:rPr>
          <w:color w:val="auto"/>
          <w:sz w:val="24"/>
          <w:szCs w:val="24"/>
        </w:rPr>
      </w:pPr>
      <w:bookmarkStart w:id="17" w:name="_Toc243375016"/>
      <w:r w:rsidRPr="00B71C73">
        <w:rPr>
          <w:color w:val="auto"/>
          <w:sz w:val="24"/>
          <w:szCs w:val="24"/>
        </w:rPr>
        <w:t xml:space="preserve">Technical Session I: </w:t>
      </w:r>
      <w:r>
        <w:rPr>
          <w:color w:val="auto"/>
          <w:sz w:val="24"/>
          <w:szCs w:val="24"/>
        </w:rPr>
        <w:t>‘</w:t>
      </w:r>
      <w:r w:rsidRPr="00B71C73">
        <w:rPr>
          <w:color w:val="auto"/>
          <w:sz w:val="24"/>
          <w:szCs w:val="24"/>
        </w:rPr>
        <w:t>Current Events</w:t>
      </w:r>
      <w:r>
        <w:rPr>
          <w:color w:val="auto"/>
          <w:sz w:val="24"/>
          <w:szCs w:val="24"/>
        </w:rPr>
        <w:t>’</w:t>
      </w:r>
      <w:bookmarkEnd w:id="17"/>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957831" w14:paraId="1D0A2FF5" w14:textId="77777777" w:rsidTr="00874B85">
        <w:tc>
          <w:tcPr>
            <w:tcW w:w="3780" w:type="dxa"/>
          </w:tcPr>
          <w:p w14:paraId="3BF224FD" w14:textId="77777777" w:rsidR="00D66C43" w:rsidRPr="00D66C43" w:rsidRDefault="00D66C43" w:rsidP="00067A63">
            <w:pPr>
              <w:pStyle w:val="Heading2"/>
              <w:outlineLvl w:val="1"/>
              <w:rPr>
                <w:sz w:val="8"/>
                <w:szCs w:val="8"/>
              </w:rPr>
            </w:pPr>
          </w:p>
          <w:p w14:paraId="5381E2B0" w14:textId="0E12D52A" w:rsidR="00957831" w:rsidRPr="00067A63" w:rsidRDefault="00957831" w:rsidP="00067A63">
            <w:pPr>
              <w:pStyle w:val="Heading2"/>
              <w:outlineLvl w:val="1"/>
              <w:rPr>
                <w:sz w:val="24"/>
                <w:szCs w:val="24"/>
              </w:rPr>
            </w:pPr>
          </w:p>
        </w:tc>
        <w:tc>
          <w:tcPr>
            <w:tcW w:w="6840" w:type="dxa"/>
          </w:tcPr>
          <w:p w14:paraId="38E25F8B" w14:textId="77777777" w:rsidR="005F246F" w:rsidRPr="005F246F" w:rsidRDefault="005F246F" w:rsidP="00067A63">
            <w:pPr>
              <w:pStyle w:val="Heading2"/>
              <w:outlineLvl w:val="1"/>
              <w:rPr>
                <w:sz w:val="8"/>
                <w:szCs w:val="8"/>
                <w:u w:val="single"/>
              </w:rPr>
            </w:pPr>
          </w:p>
          <w:p w14:paraId="599A2F64" w14:textId="77777777" w:rsidR="00163FDB" w:rsidRDefault="00163FDB" w:rsidP="00163FDB">
            <w:pPr>
              <w:rPr>
                <w:sz w:val="24"/>
                <w:szCs w:val="24"/>
              </w:rPr>
            </w:pPr>
            <w:r w:rsidRPr="00D66C43">
              <w:rPr>
                <w:sz w:val="24"/>
                <w:szCs w:val="24"/>
              </w:rPr>
              <w:t xml:space="preserve">Moderator: </w:t>
            </w:r>
            <w:r w:rsidRPr="009C6544">
              <w:rPr>
                <w:b/>
                <w:bCs/>
                <w:sz w:val="24"/>
                <w:szCs w:val="24"/>
              </w:rPr>
              <w:t>Fred Kurpiel</w:t>
            </w:r>
            <w:r w:rsidRPr="00567C4C">
              <w:rPr>
                <w:sz w:val="24"/>
                <w:szCs w:val="24"/>
              </w:rPr>
              <w:t xml:space="preserve"> </w:t>
            </w:r>
          </w:p>
          <w:p w14:paraId="5F7816A9" w14:textId="30DFC33D" w:rsidR="00957831" w:rsidRPr="0074737F" w:rsidRDefault="00957831" w:rsidP="00067A63">
            <w:pPr>
              <w:pStyle w:val="Heading2"/>
              <w:outlineLvl w:val="1"/>
              <w:rPr>
                <w:sz w:val="16"/>
                <w:szCs w:val="16"/>
              </w:rPr>
            </w:pPr>
          </w:p>
        </w:tc>
      </w:tr>
      <w:tr w:rsidR="00526487" w14:paraId="277882A9" w14:textId="77777777" w:rsidTr="00874B85">
        <w:tc>
          <w:tcPr>
            <w:tcW w:w="3780" w:type="dxa"/>
          </w:tcPr>
          <w:p w14:paraId="2ADE8653" w14:textId="7FBD4423" w:rsidR="00526487" w:rsidRPr="00CF75B9" w:rsidRDefault="005060F9" w:rsidP="00B71C73">
            <w:pPr>
              <w:rPr>
                <w:sz w:val="24"/>
                <w:szCs w:val="24"/>
              </w:rPr>
            </w:pPr>
            <w:r w:rsidRPr="00116D8C">
              <w:rPr>
                <w:sz w:val="24"/>
                <w:szCs w:val="24"/>
              </w:rPr>
              <w:t>8:</w:t>
            </w:r>
            <w:r w:rsidR="00163FDB">
              <w:rPr>
                <w:sz w:val="24"/>
                <w:szCs w:val="24"/>
              </w:rPr>
              <w:t>30</w:t>
            </w:r>
            <w:r w:rsidRPr="00116D8C">
              <w:rPr>
                <w:sz w:val="24"/>
                <w:szCs w:val="24"/>
              </w:rPr>
              <w:t xml:space="preserve"> </w:t>
            </w:r>
            <w:r w:rsidR="00163FDB">
              <w:rPr>
                <w:sz w:val="24"/>
                <w:szCs w:val="24"/>
              </w:rPr>
              <w:t xml:space="preserve">– 10:00 </w:t>
            </w:r>
            <w:r w:rsidRPr="00116D8C">
              <w:rPr>
                <w:sz w:val="24"/>
                <w:szCs w:val="24"/>
              </w:rPr>
              <w:t>AM</w:t>
            </w:r>
          </w:p>
        </w:tc>
        <w:tc>
          <w:tcPr>
            <w:tcW w:w="6840" w:type="dxa"/>
          </w:tcPr>
          <w:p w14:paraId="35D3DA19" w14:textId="08490A97" w:rsidR="00526487" w:rsidRPr="009C6544" w:rsidRDefault="00526487" w:rsidP="00526487">
            <w:pPr>
              <w:rPr>
                <w:b/>
                <w:bCs/>
                <w:caps/>
                <w:sz w:val="24"/>
                <w:szCs w:val="24"/>
              </w:rPr>
            </w:pPr>
            <w:r w:rsidRPr="009C6544">
              <w:rPr>
                <w:b/>
                <w:bCs/>
                <w:sz w:val="24"/>
                <w:szCs w:val="24"/>
              </w:rPr>
              <w:t>Harold Arnold</w:t>
            </w:r>
            <w:r w:rsidRPr="009C6544">
              <w:rPr>
                <w:b/>
                <w:bCs/>
                <w:caps/>
                <w:sz w:val="24"/>
                <w:szCs w:val="24"/>
              </w:rPr>
              <w:t xml:space="preserve"> </w:t>
            </w:r>
          </w:p>
          <w:p w14:paraId="1B62B08D" w14:textId="77777777" w:rsidR="00526487" w:rsidRPr="00526487" w:rsidRDefault="00526487" w:rsidP="00526487">
            <w:pPr>
              <w:rPr>
                <w:b/>
                <w:bCs/>
              </w:rPr>
            </w:pPr>
            <w:r>
              <w:t xml:space="preserve">President - </w:t>
            </w:r>
            <w:r w:rsidRPr="00526487">
              <w:rPr>
                <w:b/>
                <w:bCs/>
              </w:rPr>
              <w:t>Fram Renewable Fuels, L</w:t>
            </w:r>
            <w:r>
              <w:rPr>
                <w:b/>
                <w:bCs/>
              </w:rPr>
              <w:t>LC</w:t>
            </w:r>
          </w:p>
          <w:p w14:paraId="341BBEEE" w14:textId="77777777" w:rsidR="00526487" w:rsidRPr="00CF75B9" w:rsidRDefault="00526487" w:rsidP="00526487">
            <w:pPr>
              <w:rPr>
                <w:i/>
                <w:iCs/>
              </w:rPr>
            </w:pPr>
            <w:r>
              <w:rPr>
                <w:i/>
                <w:iCs/>
              </w:rPr>
              <w:t>‘The Wood Pellet Industry: Analysis of Present Markets and Future Opportunities’</w:t>
            </w:r>
          </w:p>
        </w:tc>
      </w:tr>
      <w:tr w:rsidR="0001402B" w14:paraId="22B38A03" w14:textId="77777777" w:rsidTr="00874B85">
        <w:tc>
          <w:tcPr>
            <w:tcW w:w="3780" w:type="dxa"/>
          </w:tcPr>
          <w:p w14:paraId="55394AD6" w14:textId="77777777" w:rsidR="0001402B" w:rsidRPr="00CF75B9" w:rsidRDefault="0001402B" w:rsidP="00526487">
            <w:pPr>
              <w:spacing w:before="240"/>
              <w:rPr>
                <w:sz w:val="24"/>
                <w:szCs w:val="24"/>
              </w:rPr>
            </w:pPr>
          </w:p>
        </w:tc>
        <w:tc>
          <w:tcPr>
            <w:tcW w:w="6840" w:type="dxa"/>
          </w:tcPr>
          <w:p w14:paraId="11F8CB7D" w14:textId="77777777" w:rsidR="0001402B" w:rsidRPr="00B71C73" w:rsidRDefault="0001402B" w:rsidP="0001402B">
            <w:pPr>
              <w:tabs>
                <w:tab w:val="left" w:pos="195"/>
              </w:tabs>
              <w:rPr>
                <w:rFonts w:cstheme="minorHAnsi"/>
                <w:b/>
                <w:bCs/>
                <w:color w:val="404040"/>
                <w:sz w:val="16"/>
                <w:szCs w:val="16"/>
                <w:shd w:val="clear" w:color="auto" w:fill="FFFFFF"/>
              </w:rPr>
            </w:pPr>
          </w:p>
          <w:p w14:paraId="10A3226D" w14:textId="77777777" w:rsidR="0001402B" w:rsidRPr="00CC587B" w:rsidRDefault="0001402B" w:rsidP="0001402B">
            <w:pPr>
              <w:tabs>
                <w:tab w:val="left" w:pos="195"/>
              </w:tabs>
              <w:rPr>
                <w:rFonts w:cstheme="minorHAnsi"/>
                <w:i/>
                <w:iCs/>
              </w:rPr>
            </w:pPr>
            <w:r w:rsidRPr="009C6544">
              <w:rPr>
                <w:rFonts w:cstheme="minorHAnsi"/>
                <w:b/>
                <w:bCs/>
                <w:color w:val="404040"/>
                <w:sz w:val="24"/>
                <w:szCs w:val="24"/>
                <w:shd w:val="clear" w:color="auto" w:fill="FFFFFF"/>
              </w:rPr>
              <w:t xml:space="preserve">Brandon </w:t>
            </w:r>
            <w:r w:rsidRPr="009C6544">
              <w:rPr>
                <w:rFonts w:cstheme="minorHAnsi"/>
                <w:b/>
                <w:bCs/>
                <w:caps/>
                <w:color w:val="404040"/>
                <w:sz w:val="24"/>
                <w:szCs w:val="24"/>
                <w:shd w:val="clear" w:color="auto" w:fill="FFFFFF"/>
              </w:rPr>
              <w:t>Higgins</w:t>
            </w:r>
            <w:r w:rsidRPr="00CC587B">
              <w:rPr>
                <w:rFonts w:cstheme="minorHAnsi"/>
                <w:b/>
                <w:bCs/>
                <w:color w:val="404040"/>
                <w:sz w:val="24"/>
                <w:szCs w:val="24"/>
              </w:rPr>
              <w:br/>
            </w:r>
            <w:r w:rsidRPr="00CC587B">
              <w:rPr>
                <w:rFonts w:cstheme="minorHAnsi"/>
                <w:color w:val="404040"/>
                <w:shd w:val="clear" w:color="auto" w:fill="FFFFFF"/>
              </w:rPr>
              <w:t xml:space="preserve">Director Optimization </w:t>
            </w:r>
            <w:r>
              <w:rPr>
                <w:rFonts w:cstheme="minorHAnsi"/>
                <w:color w:val="404040"/>
                <w:shd w:val="clear" w:color="auto" w:fill="FFFFFF"/>
              </w:rPr>
              <w:t>&amp;</w:t>
            </w:r>
            <w:r w:rsidRPr="00CC587B">
              <w:rPr>
                <w:rFonts w:cstheme="minorHAnsi"/>
                <w:color w:val="404040"/>
                <w:shd w:val="clear" w:color="auto" w:fill="FFFFFF"/>
              </w:rPr>
              <w:t xml:space="preserve"> Technology</w:t>
            </w:r>
            <w:r>
              <w:rPr>
                <w:rFonts w:cstheme="minorHAnsi"/>
                <w:color w:val="404040"/>
                <w:shd w:val="clear" w:color="auto" w:fill="FFFFFF"/>
              </w:rPr>
              <w:t xml:space="preserve"> - </w:t>
            </w:r>
            <w:r w:rsidRPr="00CC587B">
              <w:rPr>
                <w:rFonts w:cstheme="minorHAnsi"/>
                <w:b/>
                <w:bCs/>
                <w:color w:val="404040"/>
                <w:shd w:val="clear" w:color="auto" w:fill="FFFFFF"/>
              </w:rPr>
              <w:t>Roseburg Forest Products</w:t>
            </w:r>
          </w:p>
          <w:p w14:paraId="5D6C62EC" w14:textId="77777777" w:rsidR="0001402B" w:rsidRPr="0001402B" w:rsidRDefault="0001402B" w:rsidP="0001402B">
            <w:pPr>
              <w:tabs>
                <w:tab w:val="left" w:pos="195"/>
              </w:tabs>
              <w:rPr>
                <w:rFonts w:cstheme="minorHAnsi"/>
                <w:i/>
                <w:iCs/>
                <w:color w:val="404040"/>
                <w:shd w:val="clear" w:color="auto" w:fill="FFFFFF"/>
              </w:rPr>
            </w:pPr>
            <w:r w:rsidRPr="00CC587B">
              <w:rPr>
                <w:rFonts w:cstheme="minorHAnsi"/>
                <w:i/>
                <w:iCs/>
                <w:color w:val="404040"/>
                <w:shd w:val="clear" w:color="auto" w:fill="FFFFFF"/>
              </w:rPr>
              <w:t>‘</w:t>
            </w:r>
            <w:r>
              <w:rPr>
                <w:rFonts w:cstheme="minorHAnsi"/>
                <w:i/>
                <w:iCs/>
                <w:color w:val="404040"/>
                <w:shd w:val="clear" w:color="auto" w:fill="FFFFFF"/>
              </w:rPr>
              <w:t>Current Events at Roseburg Startups’</w:t>
            </w:r>
          </w:p>
          <w:p w14:paraId="221BE1D6" w14:textId="77777777" w:rsidR="0001402B" w:rsidRPr="00B71C73" w:rsidRDefault="0001402B" w:rsidP="00526487">
            <w:pPr>
              <w:rPr>
                <w:b/>
                <w:bCs/>
                <w:sz w:val="16"/>
                <w:szCs w:val="16"/>
              </w:rPr>
            </w:pPr>
          </w:p>
        </w:tc>
      </w:tr>
      <w:tr w:rsidR="0001402B" w14:paraId="30AE4FC8" w14:textId="77777777" w:rsidTr="00874B85">
        <w:tc>
          <w:tcPr>
            <w:tcW w:w="3780" w:type="dxa"/>
          </w:tcPr>
          <w:p w14:paraId="5CC26290" w14:textId="77777777" w:rsidR="0001402B" w:rsidRPr="00CF75B9" w:rsidRDefault="0001402B" w:rsidP="00526487">
            <w:pPr>
              <w:spacing w:before="240"/>
              <w:rPr>
                <w:sz w:val="24"/>
                <w:szCs w:val="24"/>
              </w:rPr>
            </w:pPr>
          </w:p>
        </w:tc>
        <w:tc>
          <w:tcPr>
            <w:tcW w:w="6840" w:type="dxa"/>
          </w:tcPr>
          <w:p w14:paraId="284C2779" w14:textId="77777777" w:rsidR="0001402B" w:rsidRPr="009C6544" w:rsidRDefault="0001402B" w:rsidP="0001402B">
            <w:pPr>
              <w:tabs>
                <w:tab w:val="left" w:pos="195"/>
              </w:tabs>
              <w:rPr>
                <w:rFonts w:cstheme="minorHAnsi"/>
                <w:b/>
                <w:bCs/>
                <w:sz w:val="24"/>
                <w:szCs w:val="24"/>
              </w:rPr>
            </w:pPr>
            <w:r w:rsidRPr="009C6544">
              <w:rPr>
                <w:rFonts w:cstheme="minorHAnsi"/>
                <w:b/>
                <w:bCs/>
                <w:sz w:val="24"/>
                <w:szCs w:val="24"/>
              </w:rPr>
              <w:t>Walker Campbell</w:t>
            </w:r>
          </w:p>
          <w:p w14:paraId="0C931BC9" w14:textId="77777777" w:rsidR="0001402B" w:rsidRDefault="0001402B" w:rsidP="0001402B">
            <w:pPr>
              <w:tabs>
                <w:tab w:val="left" w:pos="195"/>
              </w:tabs>
              <w:rPr>
                <w:rFonts w:cstheme="minorHAnsi"/>
                <w:b/>
                <w:bCs/>
              </w:rPr>
            </w:pPr>
            <w:r w:rsidRPr="00BA482A">
              <w:rPr>
                <w:rFonts w:cstheme="minorHAnsi"/>
              </w:rPr>
              <w:t xml:space="preserve">Director of Quality - </w:t>
            </w:r>
            <w:r w:rsidRPr="00BA482A">
              <w:rPr>
                <w:rFonts w:cstheme="minorHAnsi"/>
                <w:b/>
                <w:bCs/>
              </w:rPr>
              <w:t>Huber Engineered Woods, LLC</w:t>
            </w:r>
          </w:p>
          <w:p w14:paraId="029DA4CC" w14:textId="77777777" w:rsidR="0001402B" w:rsidRDefault="0001402B" w:rsidP="0001402B">
            <w:pPr>
              <w:tabs>
                <w:tab w:val="left" w:pos="195"/>
              </w:tabs>
              <w:rPr>
                <w:rFonts w:cstheme="minorHAnsi"/>
                <w:i/>
                <w:iCs/>
                <w:color w:val="404040"/>
                <w:shd w:val="clear" w:color="auto" w:fill="FFFFFF"/>
              </w:rPr>
            </w:pPr>
            <w:r w:rsidRPr="00CC587B">
              <w:rPr>
                <w:rFonts w:cstheme="minorHAnsi"/>
                <w:i/>
                <w:iCs/>
                <w:color w:val="404040"/>
                <w:shd w:val="clear" w:color="auto" w:fill="FFFFFF"/>
              </w:rPr>
              <w:t>‘</w:t>
            </w:r>
            <w:r>
              <w:rPr>
                <w:rFonts w:cstheme="minorHAnsi"/>
                <w:i/>
                <w:iCs/>
                <w:color w:val="404040"/>
                <w:shd w:val="clear" w:color="auto" w:fill="FFFFFF"/>
              </w:rPr>
              <w:t>Current Events at HEW Startups’</w:t>
            </w:r>
          </w:p>
          <w:p w14:paraId="74C7D11E" w14:textId="77777777" w:rsidR="0001402B" w:rsidRPr="00B71C73" w:rsidRDefault="0001402B" w:rsidP="00526487">
            <w:pPr>
              <w:rPr>
                <w:b/>
                <w:bCs/>
                <w:sz w:val="16"/>
                <w:szCs w:val="16"/>
              </w:rPr>
            </w:pPr>
          </w:p>
        </w:tc>
      </w:tr>
      <w:tr w:rsidR="0001402B" w14:paraId="25C89CB9" w14:textId="77777777" w:rsidTr="00874B85">
        <w:tc>
          <w:tcPr>
            <w:tcW w:w="3780" w:type="dxa"/>
          </w:tcPr>
          <w:p w14:paraId="2A377B02" w14:textId="77777777" w:rsidR="0001402B" w:rsidRPr="00CF75B9" w:rsidRDefault="0001402B" w:rsidP="00526487">
            <w:pPr>
              <w:spacing w:before="240"/>
              <w:rPr>
                <w:sz w:val="24"/>
                <w:szCs w:val="24"/>
              </w:rPr>
            </w:pPr>
          </w:p>
        </w:tc>
        <w:tc>
          <w:tcPr>
            <w:tcW w:w="6840" w:type="dxa"/>
          </w:tcPr>
          <w:p w14:paraId="2D76BCEA" w14:textId="77777777" w:rsidR="0001402B" w:rsidRPr="009C6544" w:rsidRDefault="0001402B" w:rsidP="0001402B">
            <w:pPr>
              <w:rPr>
                <w:b/>
                <w:bCs/>
                <w:caps/>
                <w:sz w:val="24"/>
                <w:szCs w:val="24"/>
              </w:rPr>
            </w:pPr>
            <w:r w:rsidRPr="009C6544">
              <w:rPr>
                <w:b/>
                <w:bCs/>
                <w:sz w:val="24"/>
                <w:szCs w:val="24"/>
              </w:rPr>
              <w:t>Devon Dartnell</w:t>
            </w:r>
            <w:r w:rsidRPr="009C6544">
              <w:rPr>
                <w:b/>
                <w:bCs/>
                <w:caps/>
                <w:sz w:val="24"/>
                <w:szCs w:val="24"/>
              </w:rPr>
              <w:t xml:space="preserve"> </w:t>
            </w:r>
          </w:p>
          <w:p w14:paraId="3F3A37E5" w14:textId="77777777" w:rsidR="0001402B" w:rsidRPr="008D1734" w:rsidRDefault="0001402B" w:rsidP="0001402B">
            <w:pPr>
              <w:rPr>
                <w:b/>
                <w:bCs/>
                <w:caps/>
                <w:sz w:val="24"/>
                <w:szCs w:val="24"/>
              </w:rPr>
            </w:pPr>
            <w:r w:rsidRPr="008D1734">
              <w:t>Director of Forest Services, Utilization &amp; Marketing</w:t>
            </w:r>
            <w:r>
              <w:t xml:space="preserve"> - G</w:t>
            </w:r>
            <w:r w:rsidRPr="00C91928">
              <w:t>eorgia Forestry Commission</w:t>
            </w:r>
          </w:p>
          <w:p w14:paraId="377F32B2" w14:textId="183A4818" w:rsidR="0001402B" w:rsidRPr="0001402B" w:rsidRDefault="0001402B" w:rsidP="00526487">
            <w:pPr>
              <w:rPr>
                <w:i/>
                <w:iCs/>
              </w:rPr>
            </w:pPr>
            <w:r>
              <w:rPr>
                <w:i/>
                <w:iCs/>
              </w:rPr>
              <w:t>‘</w:t>
            </w:r>
            <w:r w:rsidRPr="008D1734">
              <w:rPr>
                <w:i/>
                <w:iCs/>
              </w:rPr>
              <w:t>The Georgia G</w:t>
            </w:r>
            <w:r>
              <w:rPr>
                <w:i/>
                <w:iCs/>
              </w:rPr>
              <w:t>overnors</w:t>
            </w:r>
            <w:r w:rsidRPr="008D1734">
              <w:rPr>
                <w:i/>
                <w:iCs/>
              </w:rPr>
              <w:t>’ Forestry Task Force and the Georgia Forestry Innovation Initiative</w:t>
            </w:r>
            <w:r w:rsidR="00067A63">
              <w:rPr>
                <w:i/>
                <w:iCs/>
              </w:rPr>
              <w:t>’</w:t>
            </w:r>
          </w:p>
        </w:tc>
      </w:tr>
    </w:tbl>
    <w:p w14:paraId="322BC0DA" w14:textId="5D1F87A7" w:rsidR="00B71C73" w:rsidRPr="00B71C73" w:rsidRDefault="00B71C73" w:rsidP="00B71C73">
      <w:pPr>
        <w:pStyle w:val="Heading2"/>
        <w:spacing w:before="360"/>
        <w:rPr>
          <w:i/>
          <w:iCs/>
          <w:color w:val="auto"/>
          <w:sz w:val="24"/>
          <w:szCs w:val="24"/>
        </w:rPr>
      </w:pPr>
      <w:bookmarkStart w:id="18" w:name="_Toc243375017"/>
      <w:r w:rsidRPr="00B71C73">
        <w:rPr>
          <w:color w:val="auto"/>
          <w:sz w:val="24"/>
          <w:szCs w:val="24"/>
        </w:rPr>
        <w:t xml:space="preserve">Technical Session II: </w:t>
      </w:r>
      <w:r>
        <w:rPr>
          <w:color w:val="auto"/>
          <w:sz w:val="24"/>
          <w:szCs w:val="24"/>
        </w:rPr>
        <w:t>‘</w:t>
      </w:r>
      <w:r w:rsidRPr="00B71C73">
        <w:rPr>
          <w:color w:val="auto"/>
          <w:sz w:val="24"/>
          <w:szCs w:val="24"/>
        </w:rPr>
        <w:t>Unlocking the Value of Wood Extractives</w:t>
      </w:r>
      <w:r>
        <w:rPr>
          <w:color w:val="auto"/>
          <w:sz w:val="24"/>
          <w:szCs w:val="24"/>
        </w:rPr>
        <w:t>’</w:t>
      </w:r>
      <w:bookmarkEnd w:id="18"/>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067A63" w14:paraId="094E291D" w14:textId="77777777" w:rsidTr="00874B85">
        <w:tc>
          <w:tcPr>
            <w:tcW w:w="3780" w:type="dxa"/>
          </w:tcPr>
          <w:p w14:paraId="6AFD402B" w14:textId="0003FDBE" w:rsidR="00067A63" w:rsidRPr="00CF75B9" w:rsidRDefault="00067A63" w:rsidP="00B71C73">
            <w:pPr>
              <w:rPr>
                <w:sz w:val="24"/>
                <w:szCs w:val="24"/>
              </w:rPr>
            </w:pPr>
            <w:r w:rsidRPr="00116D8C">
              <w:rPr>
                <w:sz w:val="24"/>
                <w:szCs w:val="24"/>
              </w:rPr>
              <w:t>8:</w:t>
            </w:r>
            <w:r w:rsidR="00163FDB">
              <w:rPr>
                <w:sz w:val="24"/>
                <w:szCs w:val="24"/>
              </w:rPr>
              <w:t>30</w:t>
            </w:r>
            <w:r w:rsidRPr="00116D8C">
              <w:rPr>
                <w:sz w:val="24"/>
                <w:szCs w:val="24"/>
              </w:rPr>
              <w:t xml:space="preserve"> </w:t>
            </w:r>
            <w:r w:rsidR="00163FDB">
              <w:rPr>
                <w:sz w:val="24"/>
                <w:szCs w:val="24"/>
              </w:rPr>
              <w:t xml:space="preserve">– 10:00 </w:t>
            </w:r>
            <w:r w:rsidRPr="00116D8C">
              <w:rPr>
                <w:sz w:val="24"/>
                <w:szCs w:val="24"/>
              </w:rPr>
              <w:t>AM</w:t>
            </w:r>
          </w:p>
        </w:tc>
        <w:tc>
          <w:tcPr>
            <w:tcW w:w="6840" w:type="dxa"/>
          </w:tcPr>
          <w:p w14:paraId="49997E31" w14:textId="075840A6" w:rsidR="00067A63" w:rsidRPr="009C6544" w:rsidRDefault="00067A63" w:rsidP="00067A63">
            <w:pPr>
              <w:rPr>
                <w:b/>
                <w:bCs/>
                <w:sz w:val="24"/>
                <w:szCs w:val="24"/>
              </w:rPr>
            </w:pPr>
            <w:r w:rsidRPr="00067A63">
              <w:rPr>
                <w:sz w:val="24"/>
                <w:szCs w:val="24"/>
              </w:rPr>
              <w:t xml:space="preserve">Moderator: </w:t>
            </w:r>
            <w:r w:rsidR="009C6544" w:rsidRPr="009C6544">
              <w:rPr>
                <w:b/>
                <w:bCs/>
                <w:sz w:val="24"/>
                <w:szCs w:val="24"/>
              </w:rPr>
              <w:t>Dr. Siqun Wang</w:t>
            </w:r>
          </w:p>
          <w:p w14:paraId="208B06ED" w14:textId="77777777" w:rsidR="00067A63" w:rsidRPr="0074737F" w:rsidRDefault="00067A63" w:rsidP="00067A63">
            <w:pPr>
              <w:rPr>
                <w:sz w:val="16"/>
                <w:szCs w:val="16"/>
              </w:rPr>
            </w:pPr>
          </w:p>
          <w:p w14:paraId="109585DF" w14:textId="77777777" w:rsidR="00067A63" w:rsidRPr="009C6544" w:rsidRDefault="00067A63" w:rsidP="00067A63">
            <w:pPr>
              <w:rPr>
                <w:b/>
                <w:bCs/>
                <w:sz w:val="24"/>
                <w:szCs w:val="24"/>
              </w:rPr>
            </w:pPr>
            <w:r w:rsidRPr="009C6544">
              <w:rPr>
                <w:b/>
                <w:bCs/>
                <w:sz w:val="24"/>
                <w:szCs w:val="24"/>
              </w:rPr>
              <w:t>Dr. Gwendolyn D. Boyd-Shields</w:t>
            </w:r>
          </w:p>
          <w:p w14:paraId="533D7255" w14:textId="77777777" w:rsidR="00067A63" w:rsidRPr="00874B85" w:rsidRDefault="00067A63" w:rsidP="00067A63">
            <w:r w:rsidRPr="00874B85">
              <w:t>Department of Sustainable Bioproducts, Mississippi State University</w:t>
            </w:r>
          </w:p>
          <w:p w14:paraId="10939880" w14:textId="77581B2A" w:rsidR="00067A63" w:rsidRPr="00567C4C" w:rsidRDefault="00067A63" w:rsidP="00067A63">
            <w:pPr>
              <w:rPr>
                <w:sz w:val="24"/>
                <w:szCs w:val="24"/>
              </w:rPr>
            </w:pPr>
            <w:r w:rsidRPr="00874B85">
              <w:rPr>
                <w:i/>
                <w:iCs/>
              </w:rPr>
              <w:t>‘Next-Generation Sustainable Wood Protection: Citric Acid-Crosslinked Chitosan as a Renewable Platform for Enhanced Durability and Moisture Resistance’</w:t>
            </w:r>
          </w:p>
        </w:tc>
      </w:tr>
      <w:tr w:rsidR="00067A63" w14:paraId="54B13C0E" w14:textId="77777777" w:rsidTr="00874B85">
        <w:tc>
          <w:tcPr>
            <w:tcW w:w="3780" w:type="dxa"/>
          </w:tcPr>
          <w:p w14:paraId="780F34C2" w14:textId="77777777" w:rsidR="00067A63" w:rsidRDefault="00067A63" w:rsidP="00067A63">
            <w:pPr>
              <w:spacing w:before="120"/>
              <w:rPr>
                <w:sz w:val="24"/>
                <w:szCs w:val="24"/>
                <w:u w:val="single"/>
              </w:rPr>
            </w:pPr>
          </w:p>
          <w:p w14:paraId="28CF05ED" w14:textId="0CB50A57" w:rsidR="00067A63" w:rsidRPr="00874B85" w:rsidRDefault="00067A63" w:rsidP="00067A63">
            <w:pPr>
              <w:spacing w:before="240"/>
              <w:rPr>
                <w:sz w:val="24"/>
                <w:szCs w:val="24"/>
                <w:u w:val="single"/>
              </w:rPr>
            </w:pPr>
          </w:p>
        </w:tc>
        <w:tc>
          <w:tcPr>
            <w:tcW w:w="6840" w:type="dxa"/>
          </w:tcPr>
          <w:p w14:paraId="0A1716DE" w14:textId="77777777" w:rsidR="00067A63" w:rsidRPr="009C6544" w:rsidRDefault="00067A63" w:rsidP="00067A63">
            <w:pPr>
              <w:rPr>
                <w:b/>
                <w:bCs/>
                <w:sz w:val="16"/>
                <w:szCs w:val="16"/>
                <w:u w:val="single"/>
              </w:rPr>
            </w:pPr>
          </w:p>
          <w:p w14:paraId="32D4F8D3" w14:textId="5C08286F" w:rsidR="00067A63" w:rsidRPr="00874B85" w:rsidRDefault="00067A63" w:rsidP="00067A63">
            <w:pPr>
              <w:rPr>
                <w:b/>
                <w:bCs/>
                <w:sz w:val="24"/>
                <w:szCs w:val="24"/>
              </w:rPr>
            </w:pPr>
            <w:r w:rsidRPr="009C6544">
              <w:rPr>
                <w:b/>
                <w:bCs/>
                <w:sz w:val="24"/>
                <w:szCs w:val="24"/>
              </w:rPr>
              <w:t>Abigael</w:t>
            </w:r>
            <w:r w:rsidRPr="00567C4C">
              <w:rPr>
                <w:b/>
                <w:bCs/>
                <w:sz w:val="24"/>
                <w:szCs w:val="24"/>
              </w:rPr>
              <w:t xml:space="preserve"> </w:t>
            </w:r>
            <w:r w:rsidRPr="00874B85">
              <w:rPr>
                <w:b/>
                <w:bCs/>
                <w:sz w:val="24"/>
                <w:szCs w:val="24"/>
              </w:rPr>
              <w:t>L</w:t>
            </w:r>
            <w:r w:rsidR="009C6544">
              <w:rPr>
                <w:b/>
                <w:bCs/>
                <w:sz w:val="24"/>
                <w:szCs w:val="24"/>
              </w:rPr>
              <w:t>aisa</w:t>
            </w:r>
          </w:p>
          <w:p w14:paraId="2F5A76A4" w14:textId="77777777" w:rsidR="00067A63" w:rsidRDefault="00067A63" w:rsidP="00067A63">
            <w:r w:rsidRPr="00143FBD">
              <w:t>Department of Sustainable Bioproducts</w:t>
            </w:r>
            <w:r>
              <w:t xml:space="preserve">, </w:t>
            </w:r>
            <w:r w:rsidRPr="00143FBD">
              <w:t>Mississippi State University</w:t>
            </w:r>
          </w:p>
          <w:p w14:paraId="20C585F8" w14:textId="3C865010" w:rsidR="00067A63" w:rsidRPr="005F246F" w:rsidRDefault="00067A63" w:rsidP="00067A63">
            <w:pPr>
              <w:rPr>
                <w:sz w:val="12"/>
                <w:szCs w:val="12"/>
                <w:u w:val="single"/>
              </w:rPr>
            </w:pPr>
            <w:r>
              <w:t>‘</w:t>
            </w:r>
            <w:r w:rsidRPr="00874B85">
              <w:rPr>
                <w:i/>
                <w:iCs/>
              </w:rPr>
              <w:t>Leaching Resistance of Wood Treated with Laboratory-Synthesized and Commercial Chitosan Oligomers’</w:t>
            </w:r>
          </w:p>
        </w:tc>
      </w:tr>
      <w:tr w:rsidR="00067A63" w14:paraId="7B6B302D" w14:textId="77777777" w:rsidTr="00874B85">
        <w:tc>
          <w:tcPr>
            <w:tcW w:w="3780" w:type="dxa"/>
          </w:tcPr>
          <w:p w14:paraId="2E59D16F" w14:textId="77777777" w:rsidR="00067A63" w:rsidRPr="00874B85" w:rsidRDefault="00067A63" w:rsidP="00067A63">
            <w:pPr>
              <w:spacing w:before="240"/>
              <w:rPr>
                <w:sz w:val="24"/>
                <w:szCs w:val="24"/>
                <w:u w:val="single"/>
              </w:rPr>
            </w:pPr>
          </w:p>
        </w:tc>
        <w:tc>
          <w:tcPr>
            <w:tcW w:w="6840" w:type="dxa"/>
          </w:tcPr>
          <w:p w14:paraId="07BA5187" w14:textId="77777777" w:rsidR="00067A63" w:rsidRPr="0074737F" w:rsidRDefault="00067A63" w:rsidP="00067A63">
            <w:pPr>
              <w:rPr>
                <w:sz w:val="16"/>
                <w:szCs w:val="16"/>
              </w:rPr>
            </w:pPr>
          </w:p>
          <w:p w14:paraId="11D6681C" w14:textId="36045126" w:rsidR="00067A63" w:rsidRPr="00567C4C" w:rsidRDefault="00067A63" w:rsidP="00067A63">
            <w:pPr>
              <w:rPr>
                <w:b/>
                <w:bCs/>
                <w:sz w:val="24"/>
                <w:szCs w:val="24"/>
              </w:rPr>
            </w:pPr>
            <w:r w:rsidRPr="009C6544">
              <w:rPr>
                <w:b/>
                <w:bCs/>
                <w:sz w:val="24"/>
                <w:szCs w:val="24"/>
              </w:rPr>
              <w:t>Daniel Owusu</w:t>
            </w:r>
            <w:r w:rsidRPr="00567C4C">
              <w:rPr>
                <w:b/>
                <w:bCs/>
                <w:sz w:val="24"/>
                <w:szCs w:val="24"/>
              </w:rPr>
              <w:t xml:space="preserve"> </w:t>
            </w:r>
            <w:r w:rsidR="009C6544">
              <w:rPr>
                <w:b/>
                <w:bCs/>
                <w:sz w:val="24"/>
                <w:szCs w:val="24"/>
              </w:rPr>
              <w:t>Sekyere</w:t>
            </w:r>
          </w:p>
          <w:p w14:paraId="6964B942" w14:textId="77777777" w:rsidR="00067A63" w:rsidRPr="00567C4C" w:rsidRDefault="00067A63" w:rsidP="00067A63">
            <w:r w:rsidRPr="00567C4C">
              <w:t xml:space="preserve">Wood Utilization + Design Institute, Clemson University </w:t>
            </w:r>
          </w:p>
          <w:p w14:paraId="582416EE" w14:textId="77777777" w:rsidR="00067A63" w:rsidRPr="00567C4C" w:rsidRDefault="00067A63" w:rsidP="00067A63">
            <w:pPr>
              <w:rPr>
                <w:i/>
                <w:iCs/>
              </w:rPr>
            </w:pPr>
            <w:r w:rsidRPr="00567C4C">
              <w:rPr>
                <w:i/>
                <w:iCs/>
              </w:rPr>
              <w:t>‘Composition-Property Relationships in Cellulose Nanofiber-Chitosan Aerogels for Water Remediation’</w:t>
            </w:r>
          </w:p>
          <w:p w14:paraId="7B908F42" w14:textId="77777777" w:rsidR="00067A63" w:rsidRPr="0074737F" w:rsidRDefault="00067A63" w:rsidP="00067A63">
            <w:pPr>
              <w:rPr>
                <w:sz w:val="16"/>
                <w:szCs w:val="16"/>
              </w:rPr>
            </w:pPr>
          </w:p>
          <w:p w14:paraId="73D4DF45" w14:textId="77777777" w:rsidR="00067A63" w:rsidRPr="00874B85" w:rsidRDefault="00067A63" w:rsidP="00067A63">
            <w:pPr>
              <w:rPr>
                <w:sz w:val="24"/>
                <w:szCs w:val="24"/>
              </w:rPr>
            </w:pPr>
            <w:r w:rsidRPr="009C6544">
              <w:rPr>
                <w:b/>
                <w:bCs/>
                <w:sz w:val="24"/>
                <w:szCs w:val="24"/>
              </w:rPr>
              <w:t>Diego</w:t>
            </w:r>
            <w:r w:rsidRPr="00874B85">
              <w:rPr>
                <w:sz w:val="24"/>
                <w:szCs w:val="24"/>
              </w:rPr>
              <w:t xml:space="preserve"> </w:t>
            </w:r>
            <w:r w:rsidRPr="009C6544">
              <w:rPr>
                <w:b/>
                <w:bCs/>
                <w:sz w:val="24"/>
                <w:szCs w:val="24"/>
              </w:rPr>
              <w:t>Cuartas-Marulanda</w:t>
            </w:r>
          </w:p>
          <w:p w14:paraId="4886437E" w14:textId="77777777" w:rsidR="00067A63" w:rsidRDefault="00067A63" w:rsidP="00067A63">
            <w:r>
              <w:t>Wood Utilization and Design Institute, Clemson University</w:t>
            </w:r>
          </w:p>
          <w:p w14:paraId="04BA5568" w14:textId="258058AE" w:rsidR="00B71C73" w:rsidRPr="005F246F" w:rsidRDefault="00067A63" w:rsidP="0074737F">
            <w:pPr>
              <w:rPr>
                <w:sz w:val="12"/>
                <w:szCs w:val="12"/>
                <w:u w:val="single"/>
              </w:rPr>
            </w:pPr>
            <w:r>
              <w:t>‘</w:t>
            </w:r>
            <w:r>
              <w:rPr>
                <w:i/>
                <w:iCs/>
              </w:rPr>
              <w:t>Understanding the Fundamental Influence of Wood Extractives on Wood Adhesion’</w:t>
            </w:r>
          </w:p>
        </w:tc>
      </w:tr>
    </w:tbl>
    <w:p w14:paraId="2C506F2F" w14:textId="79620E56" w:rsidR="00B71C73" w:rsidRPr="00B71C73" w:rsidRDefault="00B71C73" w:rsidP="00B71C73">
      <w:pPr>
        <w:pStyle w:val="Heading2"/>
        <w:rPr>
          <w:color w:val="auto"/>
          <w:sz w:val="24"/>
          <w:szCs w:val="24"/>
        </w:rPr>
      </w:pPr>
      <w:bookmarkStart w:id="19" w:name="_Toc243375018"/>
      <w:r w:rsidRPr="00B71C73">
        <w:rPr>
          <w:color w:val="auto"/>
          <w:sz w:val="24"/>
          <w:szCs w:val="24"/>
        </w:rPr>
        <w:lastRenderedPageBreak/>
        <w:t xml:space="preserve">Technical Session III: </w:t>
      </w:r>
      <w:r>
        <w:rPr>
          <w:color w:val="auto"/>
          <w:sz w:val="24"/>
          <w:szCs w:val="24"/>
        </w:rPr>
        <w:t>‘</w:t>
      </w:r>
      <w:r w:rsidRPr="00B71C73">
        <w:rPr>
          <w:color w:val="auto"/>
          <w:sz w:val="24"/>
          <w:szCs w:val="24"/>
        </w:rPr>
        <w:t>Innovations in Nondestructive Testing and Evaluation</w:t>
      </w:r>
      <w:r>
        <w:rPr>
          <w:color w:val="auto"/>
          <w:sz w:val="24"/>
          <w:szCs w:val="24"/>
        </w:rPr>
        <w:t>’</w:t>
      </w:r>
      <w:bookmarkEnd w:id="19"/>
    </w:p>
    <w:tbl>
      <w:tblPr>
        <w:tblStyle w:val="TableGrid"/>
        <w:tblW w:w="10620" w:type="dxa"/>
        <w:tblLook w:val="04A0" w:firstRow="1" w:lastRow="0" w:firstColumn="1" w:lastColumn="0" w:noHBand="0" w:noVBand="1"/>
      </w:tblPr>
      <w:tblGrid>
        <w:gridCol w:w="3780"/>
        <w:gridCol w:w="6840"/>
      </w:tblGrid>
      <w:tr w:rsidR="00067A63" w:rsidRPr="005F246F" w14:paraId="2FDF21DC" w14:textId="77777777" w:rsidTr="005060F9">
        <w:tc>
          <w:tcPr>
            <w:tcW w:w="3780" w:type="dxa"/>
            <w:tcBorders>
              <w:top w:val="nil"/>
              <w:left w:val="nil"/>
              <w:bottom w:val="nil"/>
              <w:right w:val="nil"/>
            </w:tcBorders>
          </w:tcPr>
          <w:p w14:paraId="73098CDE" w14:textId="3AA2B86C" w:rsidR="00067A63" w:rsidRPr="00874B85" w:rsidRDefault="00067A63" w:rsidP="00B71C73">
            <w:pPr>
              <w:rPr>
                <w:sz w:val="24"/>
                <w:szCs w:val="24"/>
                <w:u w:val="single"/>
              </w:rPr>
            </w:pPr>
            <w:r w:rsidRPr="00116D8C">
              <w:rPr>
                <w:sz w:val="24"/>
                <w:szCs w:val="24"/>
              </w:rPr>
              <w:t>8:</w:t>
            </w:r>
            <w:r w:rsidR="00163FDB">
              <w:rPr>
                <w:sz w:val="24"/>
                <w:szCs w:val="24"/>
              </w:rPr>
              <w:t>30 – 10:00</w:t>
            </w:r>
            <w:r w:rsidRPr="00116D8C">
              <w:rPr>
                <w:sz w:val="24"/>
                <w:szCs w:val="24"/>
              </w:rPr>
              <w:t xml:space="preserve"> AM</w:t>
            </w:r>
          </w:p>
        </w:tc>
        <w:tc>
          <w:tcPr>
            <w:tcW w:w="6840" w:type="dxa"/>
            <w:tcBorders>
              <w:top w:val="nil"/>
              <w:left w:val="nil"/>
              <w:bottom w:val="nil"/>
              <w:right w:val="nil"/>
            </w:tcBorders>
          </w:tcPr>
          <w:p w14:paraId="75514E24" w14:textId="0E4322C8" w:rsidR="00067A63" w:rsidRPr="00067A63" w:rsidRDefault="00067A63" w:rsidP="00067A63">
            <w:pPr>
              <w:rPr>
                <w:sz w:val="24"/>
                <w:szCs w:val="24"/>
              </w:rPr>
            </w:pPr>
            <w:r w:rsidRPr="00067A63">
              <w:rPr>
                <w:sz w:val="24"/>
                <w:szCs w:val="24"/>
              </w:rPr>
              <w:t xml:space="preserve">Moderator: TBD </w:t>
            </w:r>
          </w:p>
          <w:p w14:paraId="7ED4E60F" w14:textId="77777777" w:rsidR="00067A63" w:rsidRPr="0074737F" w:rsidRDefault="00067A63" w:rsidP="00067A63">
            <w:pPr>
              <w:rPr>
                <w:sz w:val="16"/>
                <w:szCs w:val="16"/>
              </w:rPr>
            </w:pPr>
          </w:p>
          <w:p w14:paraId="3839864A" w14:textId="3C8169AC" w:rsidR="00067A63" w:rsidRPr="00163FDB" w:rsidRDefault="00067A63" w:rsidP="00067A63">
            <w:pPr>
              <w:rPr>
                <w:b/>
                <w:bCs/>
                <w:caps/>
                <w:sz w:val="24"/>
                <w:szCs w:val="24"/>
              </w:rPr>
            </w:pPr>
            <w:r w:rsidRPr="009C6544">
              <w:rPr>
                <w:b/>
                <w:bCs/>
                <w:sz w:val="24"/>
                <w:szCs w:val="24"/>
              </w:rPr>
              <w:t xml:space="preserve">Dalila </w:t>
            </w:r>
            <w:r w:rsidR="009C6544" w:rsidRPr="009C6544">
              <w:rPr>
                <w:b/>
                <w:bCs/>
                <w:sz w:val="24"/>
                <w:szCs w:val="24"/>
              </w:rPr>
              <w:t>Belaidi</w:t>
            </w:r>
            <w:r w:rsidRPr="009C6544">
              <w:rPr>
                <w:b/>
                <w:bCs/>
                <w:sz w:val="24"/>
                <w:szCs w:val="24"/>
              </w:rPr>
              <w:t xml:space="preserve"> </w:t>
            </w:r>
          </w:p>
          <w:p w14:paraId="1314F582" w14:textId="77777777" w:rsidR="00067A63" w:rsidRPr="000E0855" w:rsidRDefault="00067A63" w:rsidP="00067A63">
            <w:r w:rsidRPr="004D18FC">
              <w:t>Department of Sustainable Bioproducts</w:t>
            </w:r>
            <w:r>
              <w:t xml:space="preserve">, </w:t>
            </w:r>
            <w:r w:rsidRPr="004D18FC">
              <w:t>Mississippi State University</w:t>
            </w:r>
          </w:p>
          <w:p w14:paraId="3A18B127" w14:textId="72ECEA89" w:rsidR="00067A63" w:rsidRPr="00A60952" w:rsidRDefault="00067A63" w:rsidP="00067A63">
            <w:pPr>
              <w:rPr>
                <w:i/>
                <w:iCs/>
              </w:rPr>
            </w:pPr>
            <w:r>
              <w:rPr>
                <w:i/>
                <w:iCs/>
              </w:rPr>
              <w:t>‘</w:t>
            </w:r>
            <w:r w:rsidRPr="00A60952">
              <w:rPr>
                <w:i/>
                <w:iCs/>
              </w:rPr>
              <w:t>Nondestructive Evaluation and Finite Element Prediction of Bending Performance in Red Maple Laminated Veneer Lumber</w:t>
            </w:r>
            <w:r>
              <w:rPr>
                <w:i/>
                <w:iCs/>
              </w:rPr>
              <w:t>’</w:t>
            </w:r>
          </w:p>
          <w:p w14:paraId="6050E7A1" w14:textId="765CBB58" w:rsidR="00067A63" w:rsidRPr="0074737F" w:rsidRDefault="00067A63" w:rsidP="00067A63">
            <w:pPr>
              <w:rPr>
                <w:b/>
                <w:bCs/>
                <w:caps/>
                <w:sz w:val="16"/>
                <w:szCs w:val="16"/>
              </w:rPr>
            </w:pPr>
          </w:p>
          <w:p w14:paraId="78D9C98E" w14:textId="6F43BECB" w:rsidR="00067A63" w:rsidRPr="009C6544" w:rsidRDefault="00067A63" w:rsidP="00067A63">
            <w:pPr>
              <w:rPr>
                <w:b/>
                <w:bCs/>
                <w:sz w:val="24"/>
                <w:szCs w:val="24"/>
              </w:rPr>
            </w:pPr>
            <w:r w:rsidRPr="009C6544">
              <w:rPr>
                <w:b/>
                <w:bCs/>
                <w:sz w:val="24"/>
                <w:szCs w:val="24"/>
              </w:rPr>
              <w:t xml:space="preserve">Manal </w:t>
            </w:r>
            <w:proofErr w:type="spellStart"/>
            <w:r w:rsidR="009C6544">
              <w:rPr>
                <w:b/>
                <w:bCs/>
                <w:sz w:val="24"/>
                <w:szCs w:val="24"/>
              </w:rPr>
              <w:t>Bouchlouch</w:t>
            </w:r>
            <w:proofErr w:type="spellEnd"/>
          </w:p>
          <w:p w14:paraId="56163BA1" w14:textId="77777777" w:rsidR="00067A63" w:rsidRPr="000E0855" w:rsidRDefault="00067A63" w:rsidP="00067A63">
            <w:r w:rsidRPr="004D18FC">
              <w:t>Department of Sustainable Bioproducts</w:t>
            </w:r>
            <w:r>
              <w:t xml:space="preserve">, </w:t>
            </w:r>
            <w:r w:rsidRPr="004D18FC">
              <w:t>Mississippi State University</w:t>
            </w:r>
          </w:p>
          <w:p w14:paraId="2C417C22" w14:textId="0F162A06" w:rsidR="00067A63" w:rsidRPr="00A60952" w:rsidRDefault="00067A63" w:rsidP="00067A63">
            <w:pPr>
              <w:rPr>
                <w:i/>
                <w:iCs/>
              </w:rPr>
            </w:pPr>
            <w:r w:rsidRPr="00A60952">
              <w:rPr>
                <w:i/>
                <w:iCs/>
              </w:rPr>
              <w:t>‘Stress-wave Evaluation of Glued-Laminated Timber for Stiffness Characterization and Delamination Detection’</w:t>
            </w:r>
          </w:p>
          <w:p w14:paraId="2997612F" w14:textId="77777777" w:rsidR="00067A63" w:rsidRPr="0074737F" w:rsidRDefault="00067A63" w:rsidP="00067A63">
            <w:pPr>
              <w:rPr>
                <w:sz w:val="16"/>
                <w:szCs w:val="16"/>
              </w:rPr>
            </w:pPr>
          </w:p>
          <w:p w14:paraId="357C190C" w14:textId="783F25BB" w:rsidR="00067A63" w:rsidRPr="00163FDB" w:rsidRDefault="00067A63" w:rsidP="00067A63">
            <w:pPr>
              <w:rPr>
                <w:b/>
                <w:bCs/>
                <w:caps/>
                <w:sz w:val="24"/>
                <w:szCs w:val="24"/>
              </w:rPr>
            </w:pPr>
            <w:r w:rsidRPr="009C6544">
              <w:rPr>
                <w:b/>
                <w:bCs/>
                <w:sz w:val="24"/>
                <w:szCs w:val="24"/>
              </w:rPr>
              <w:t>Elnaz</w:t>
            </w:r>
            <w:r w:rsidRPr="00163FDB">
              <w:rPr>
                <w:b/>
                <w:bCs/>
                <w:caps/>
                <w:sz w:val="24"/>
                <w:szCs w:val="24"/>
              </w:rPr>
              <w:t xml:space="preserve"> </w:t>
            </w:r>
            <w:r w:rsidRPr="009C6544">
              <w:rPr>
                <w:b/>
                <w:bCs/>
                <w:sz w:val="24"/>
                <w:szCs w:val="24"/>
              </w:rPr>
              <w:t>Janghorban</w:t>
            </w:r>
          </w:p>
          <w:p w14:paraId="74D9B44D" w14:textId="77777777" w:rsidR="00067A63" w:rsidRPr="003603CB" w:rsidRDefault="00067A63" w:rsidP="00067A63">
            <w:r w:rsidRPr="003603CB">
              <w:t>Department of Sustainable Bioproducts</w:t>
            </w:r>
            <w:r>
              <w:t xml:space="preserve">, </w:t>
            </w:r>
            <w:r w:rsidRPr="003603CB">
              <w:t>Mississippi State University</w:t>
            </w:r>
          </w:p>
          <w:p w14:paraId="52F5C940" w14:textId="77777777" w:rsidR="00067A63" w:rsidRDefault="00067A63" w:rsidP="00067A63">
            <w:pPr>
              <w:rPr>
                <w:i/>
                <w:iCs/>
              </w:rPr>
            </w:pPr>
            <w:r>
              <w:t>‘</w:t>
            </w:r>
            <w:r w:rsidRPr="00A60952">
              <w:rPr>
                <w:i/>
                <w:iCs/>
              </w:rPr>
              <w:t>Nondestructive Evaluation of Used Timber Mates by Builder’s-Level Load-Deflection Testing’</w:t>
            </w:r>
          </w:p>
          <w:p w14:paraId="59E97929" w14:textId="4BBFB98F" w:rsidR="00067A63" w:rsidRPr="0074737F" w:rsidRDefault="00067A63" w:rsidP="00067A63">
            <w:pPr>
              <w:rPr>
                <w:sz w:val="16"/>
                <w:szCs w:val="16"/>
              </w:rPr>
            </w:pPr>
          </w:p>
          <w:p w14:paraId="68C65834" w14:textId="77777777" w:rsidR="00067A63" w:rsidRPr="00163FDB" w:rsidRDefault="00067A63" w:rsidP="00067A63">
            <w:pPr>
              <w:rPr>
                <w:b/>
                <w:bCs/>
                <w:caps/>
                <w:sz w:val="24"/>
                <w:szCs w:val="24"/>
              </w:rPr>
            </w:pPr>
            <w:r w:rsidRPr="009C6544">
              <w:rPr>
                <w:b/>
                <w:bCs/>
                <w:sz w:val="24"/>
                <w:szCs w:val="24"/>
              </w:rPr>
              <w:t>Tilak Neupane</w:t>
            </w:r>
          </w:p>
          <w:p w14:paraId="1C32B875" w14:textId="77777777" w:rsidR="00067A63" w:rsidRDefault="00067A63" w:rsidP="00067A63">
            <w:r w:rsidRPr="00143FBD">
              <w:t>Department of Sustainable Bioproducts</w:t>
            </w:r>
            <w:r>
              <w:t xml:space="preserve">, </w:t>
            </w:r>
            <w:r w:rsidRPr="00143FBD">
              <w:t>Mississippi State University</w:t>
            </w:r>
          </w:p>
          <w:p w14:paraId="4A36B589" w14:textId="6FBE1E9F" w:rsidR="00067A63" w:rsidRPr="00A60952" w:rsidRDefault="00067A63" w:rsidP="00163FDB">
            <w:r>
              <w:rPr>
                <w:i/>
                <w:iCs/>
              </w:rPr>
              <w:t>‘</w:t>
            </w:r>
            <w:r w:rsidRPr="00067A63">
              <w:rPr>
                <w:i/>
                <w:iCs/>
              </w:rPr>
              <w:t>A Deep Learning Based Fusion Framework of Handcrafted Texture and CNN Features for Wood Chip Moisture Content Estimation</w:t>
            </w:r>
            <w:r>
              <w:rPr>
                <w:i/>
                <w:iCs/>
              </w:rPr>
              <w:t>’</w:t>
            </w:r>
          </w:p>
        </w:tc>
      </w:tr>
      <w:tr w:rsidR="00163FDB" w:rsidRPr="005F246F" w14:paraId="4C64A4EA" w14:textId="77777777" w:rsidTr="005060F9">
        <w:tc>
          <w:tcPr>
            <w:tcW w:w="3780" w:type="dxa"/>
            <w:tcBorders>
              <w:top w:val="nil"/>
              <w:left w:val="nil"/>
              <w:bottom w:val="nil"/>
              <w:right w:val="nil"/>
            </w:tcBorders>
          </w:tcPr>
          <w:p w14:paraId="3644644E" w14:textId="77777777" w:rsidR="00163FDB" w:rsidRDefault="00163FDB" w:rsidP="00163FDB">
            <w:pPr>
              <w:rPr>
                <w:sz w:val="24"/>
                <w:szCs w:val="24"/>
              </w:rPr>
            </w:pPr>
          </w:p>
          <w:p w14:paraId="609DD7CF" w14:textId="60778CF6" w:rsidR="00163FDB" w:rsidRPr="00163FDB" w:rsidRDefault="00163FDB" w:rsidP="00163FDB">
            <w:pPr>
              <w:rPr>
                <w:b/>
                <w:bCs/>
                <w:sz w:val="24"/>
                <w:szCs w:val="24"/>
                <w:u w:val="single"/>
              </w:rPr>
            </w:pPr>
            <w:r>
              <w:rPr>
                <w:b/>
                <w:bCs/>
                <w:sz w:val="24"/>
                <w:szCs w:val="24"/>
              </w:rPr>
              <w:t xml:space="preserve">Break: </w:t>
            </w:r>
            <w:r w:rsidRPr="00163FDB">
              <w:rPr>
                <w:b/>
                <w:bCs/>
                <w:sz w:val="24"/>
                <w:szCs w:val="24"/>
              </w:rPr>
              <w:t>10:00 – 10:30 AM</w:t>
            </w:r>
          </w:p>
        </w:tc>
        <w:tc>
          <w:tcPr>
            <w:tcW w:w="6840" w:type="dxa"/>
            <w:tcBorders>
              <w:top w:val="nil"/>
              <w:left w:val="nil"/>
              <w:bottom w:val="nil"/>
              <w:right w:val="nil"/>
            </w:tcBorders>
          </w:tcPr>
          <w:p w14:paraId="4A45B572" w14:textId="77777777" w:rsidR="00163FDB" w:rsidRDefault="00163FDB" w:rsidP="00163FDB">
            <w:pPr>
              <w:rPr>
                <w:b/>
                <w:bCs/>
                <w:sz w:val="24"/>
                <w:szCs w:val="24"/>
              </w:rPr>
            </w:pPr>
          </w:p>
          <w:p w14:paraId="226D0BA6" w14:textId="6567ACAE" w:rsidR="00163FDB" w:rsidRPr="00163FDB" w:rsidRDefault="00163FDB" w:rsidP="00163FDB">
            <w:pPr>
              <w:rPr>
                <w:b/>
                <w:bCs/>
              </w:rPr>
            </w:pPr>
            <w:r w:rsidRPr="00163FDB">
              <w:rPr>
                <w:b/>
                <w:bCs/>
                <w:sz w:val="24"/>
                <w:szCs w:val="24"/>
              </w:rPr>
              <w:t>Exhibitor Hall Open</w:t>
            </w:r>
          </w:p>
        </w:tc>
      </w:tr>
    </w:tbl>
    <w:p w14:paraId="41CCF386" w14:textId="2E786AF6" w:rsidR="00B71C73" w:rsidRPr="00137D28" w:rsidRDefault="00B71C73">
      <w:pPr>
        <w:rPr>
          <w:sz w:val="6"/>
          <w:szCs w:val="8"/>
        </w:rPr>
      </w:pPr>
    </w:p>
    <w:p w14:paraId="1EEF5896" w14:textId="2BD54E38" w:rsidR="00B71C73" w:rsidRPr="00B71C73" w:rsidRDefault="00B71C73" w:rsidP="00B71C73">
      <w:pPr>
        <w:pStyle w:val="Heading2"/>
        <w:rPr>
          <w:color w:val="auto"/>
          <w:sz w:val="24"/>
          <w:szCs w:val="24"/>
        </w:rPr>
      </w:pPr>
      <w:bookmarkStart w:id="20" w:name="_Toc243375019"/>
      <w:r w:rsidRPr="00B71C73">
        <w:rPr>
          <w:color w:val="auto"/>
          <w:sz w:val="24"/>
          <w:szCs w:val="24"/>
        </w:rPr>
        <w:t xml:space="preserve">Technical Session IV: </w:t>
      </w:r>
      <w:r>
        <w:rPr>
          <w:color w:val="auto"/>
          <w:sz w:val="24"/>
          <w:szCs w:val="24"/>
        </w:rPr>
        <w:t>‘</w:t>
      </w:r>
      <w:r w:rsidRPr="00B71C73">
        <w:rPr>
          <w:color w:val="auto"/>
          <w:sz w:val="24"/>
          <w:szCs w:val="24"/>
        </w:rPr>
        <w:t>Advanced Characterization and Imaging Technologies</w:t>
      </w:r>
      <w:r>
        <w:rPr>
          <w:color w:val="auto"/>
          <w:sz w:val="24"/>
          <w:szCs w:val="24"/>
        </w:rPr>
        <w:t>’</w:t>
      </w:r>
      <w:bookmarkEnd w:id="20"/>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067A63" w14:paraId="4114C518" w14:textId="77777777" w:rsidTr="00874B85">
        <w:tc>
          <w:tcPr>
            <w:tcW w:w="3780" w:type="dxa"/>
          </w:tcPr>
          <w:p w14:paraId="0665505C" w14:textId="630D1C1F" w:rsidR="00067A63" w:rsidRDefault="00163FDB" w:rsidP="00B71C73">
            <w:pPr>
              <w:spacing w:line="264" w:lineRule="auto"/>
              <w:rPr>
                <w:sz w:val="24"/>
                <w:szCs w:val="24"/>
                <w:u w:val="single"/>
              </w:rPr>
            </w:pPr>
            <w:r>
              <w:rPr>
                <w:sz w:val="24"/>
                <w:szCs w:val="24"/>
              </w:rPr>
              <w:t>10:30 AM – 12:00 PM</w:t>
            </w:r>
          </w:p>
          <w:p w14:paraId="77C88A32" w14:textId="77777777" w:rsidR="00067A63" w:rsidRDefault="00067A63" w:rsidP="00067A63">
            <w:pPr>
              <w:spacing w:before="240" w:line="264" w:lineRule="auto"/>
              <w:rPr>
                <w:sz w:val="24"/>
                <w:szCs w:val="24"/>
                <w:u w:val="single"/>
              </w:rPr>
            </w:pPr>
          </w:p>
          <w:p w14:paraId="636AA9E1" w14:textId="77777777" w:rsidR="00067A63" w:rsidRDefault="00067A63" w:rsidP="00067A63">
            <w:pPr>
              <w:spacing w:before="240" w:line="264" w:lineRule="auto"/>
              <w:rPr>
                <w:sz w:val="24"/>
                <w:szCs w:val="24"/>
                <w:u w:val="single"/>
              </w:rPr>
            </w:pPr>
          </w:p>
          <w:p w14:paraId="0C0A85B6" w14:textId="02C2D113" w:rsidR="00067A63" w:rsidRDefault="00067A63" w:rsidP="00067A63">
            <w:pPr>
              <w:spacing w:before="240" w:line="264" w:lineRule="auto"/>
              <w:rPr>
                <w:sz w:val="24"/>
                <w:szCs w:val="24"/>
                <w:u w:val="single"/>
              </w:rPr>
            </w:pPr>
            <w:r w:rsidRPr="00AF7FC2">
              <w:rPr>
                <w:sz w:val="24"/>
                <w:szCs w:val="24"/>
                <w:u w:val="single"/>
              </w:rPr>
              <w:t xml:space="preserve"> </w:t>
            </w:r>
          </w:p>
          <w:p w14:paraId="0AB853E3" w14:textId="69A20083" w:rsidR="00067A63" w:rsidRPr="00BD5534" w:rsidRDefault="00067A63" w:rsidP="00067A63">
            <w:pPr>
              <w:spacing w:line="264" w:lineRule="auto"/>
              <w:rPr>
                <w:b/>
                <w:bCs/>
                <w:i/>
                <w:iCs/>
                <w:sz w:val="24"/>
                <w:szCs w:val="24"/>
              </w:rPr>
            </w:pPr>
          </w:p>
        </w:tc>
        <w:tc>
          <w:tcPr>
            <w:tcW w:w="6840" w:type="dxa"/>
          </w:tcPr>
          <w:p w14:paraId="591CA0A9" w14:textId="456FC7D0" w:rsidR="00067A63" w:rsidRPr="00067A63" w:rsidRDefault="00067A63" w:rsidP="00B71C73">
            <w:pPr>
              <w:rPr>
                <w:b/>
                <w:bCs/>
                <w:caps/>
                <w:sz w:val="28"/>
                <w:szCs w:val="26"/>
              </w:rPr>
            </w:pPr>
            <w:r w:rsidRPr="00067A63">
              <w:rPr>
                <w:sz w:val="24"/>
                <w:szCs w:val="24"/>
              </w:rPr>
              <w:t xml:space="preserve">Moderator: </w:t>
            </w:r>
            <w:r w:rsidRPr="009C6544">
              <w:rPr>
                <w:b/>
                <w:bCs/>
                <w:sz w:val="24"/>
                <w:szCs w:val="24"/>
              </w:rPr>
              <w:t>Dr. Don</w:t>
            </w:r>
            <w:r w:rsidRPr="00067A63">
              <w:rPr>
                <w:sz w:val="24"/>
                <w:szCs w:val="24"/>
              </w:rPr>
              <w:t xml:space="preserve"> </w:t>
            </w:r>
            <w:r w:rsidRPr="009C6544">
              <w:rPr>
                <w:b/>
                <w:bCs/>
                <w:sz w:val="24"/>
                <w:szCs w:val="24"/>
              </w:rPr>
              <w:t>Hodges</w:t>
            </w:r>
          </w:p>
          <w:p w14:paraId="3A4C49B6" w14:textId="77777777" w:rsidR="00067A63" w:rsidRPr="0074737F" w:rsidRDefault="00067A63" w:rsidP="00067A63">
            <w:pPr>
              <w:jc w:val="center"/>
              <w:rPr>
                <w:b/>
                <w:bCs/>
                <w:sz w:val="16"/>
                <w:szCs w:val="16"/>
              </w:rPr>
            </w:pPr>
          </w:p>
          <w:p w14:paraId="1BB4AE8D" w14:textId="77777777" w:rsidR="00067A63" w:rsidRPr="00B4592D" w:rsidRDefault="00067A63" w:rsidP="00067A63">
            <w:pPr>
              <w:rPr>
                <w:b/>
                <w:bCs/>
                <w:caps/>
                <w:sz w:val="24"/>
                <w:szCs w:val="24"/>
              </w:rPr>
            </w:pPr>
            <w:r w:rsidRPr="009C6544">
              <w:rPr>
                <w:b/>
                <w:bCs/>
                <w:sz w:val="24"/>
                <w:szCs w:val="24"/>
              </w:rPr>
              <w:t>Dr. Anton</w:t>
            </w:r>
            <w:r w:rsidRPr="00430C3D">
              <w:rPr>
                <w:b/>
                <w:bCs/>
                <w:sz w:val="24"/>
                <w:szCs w:val="24"/>
              </w:rPr>
              <w:t xml:space="preserve"> </w:t>
            </w:r>
            <w:r w:rsidRPr="009C6544">
              <w:rPr>
                <w:b/>
                <w:bCs/>
                <w:sz w:val="24"/>
                <w:szCs w:val="24"/>
              </w:rPr>
              <w:t>Astner</w:t>
            </w:r>
          </w:p>
          <w:p w14:paraId="7D990C1E" w14:textId="77777777" w:rsidR="00067A63" w:rsidRDefault="00067A63" w:rsidP="00067A63">
            <w:r w:rsidRPr="000E0855">
              <w:t>Oak Ridge National Laboratory (ORNL), Oak Ridge, TN</w:t>
            </w:r>
          </w:p>
          <w:p w14:paraId="7372E43D" w14:textId="77777777" w:rsidR="00067A63" w:rsidRDefault="00067A63" w:rsidP="00067A63">
            <w:pPr>
              <w:rPr>
                <w:i/>
                <w:iCs/>
              </w:rPr>
            </w:pPr>
            <w:r>
              <w:rPr>
                <w:i/>
                <w:iCs/>
              </w:rPr>
              <w:t>‘Small-angle Neutron Scattering-derived Structural Descriptions for Data-driven Optimization of Lignocellulosic Biomass Pretreatment’</w:t>
            </w:r>
          </w:p>
          <w:p w14:paraId="19AAF66B" w14:textId="77777777" w:rsidR="00067A63" w:rsidRPr="0074737F" w:rsidRDefault="00067A63" w:rsidP="00067A63">
            <w:pPr>
              <w:rPr>
                <w:b/>
                <w:bCs/>
                <w:caps/>
                <w:sz w:val="16"/>
                <w:szCs w:val="16"/>
              </w:rPr>
            </w:pPr>
          </w:p>
          <w:p w14:paraId="4EBC1CE5" w14:textId="77777777" w:rsidR="00067A63" w:rsidRPr="007F4698" w:rsidRDefault="00067A63" w:rsidP="00067A63">
            <w:pPr>
              <w:rPr>
                <w:b/>
                <w:bCs/>
                <w:caps/>
                <w:sz w:val="24"/>
                <w:szCs w:val="24"/>
              </w:rPr>
            </w:pPr>
            <w:r w:rsidRPr="009C6544">
              <w:rPr>
                <w:b/>
                <w:bCs/>
                <w:sz w:val="24"/>
                <w:szCs w:val="24"/>
              </w:rPr>
              <w:t>Geo</w:t>
            </w:r>
            <w:r w:rsidRPr="00B4592D">
              <w:rPr>
                <w:sz w:val="24"/>
                <w:szCs w:val="24"/>
              </w:rPr>
              <w:t xml:space="preserve"> </w:t>
            </w:r>
            <w:r w:rsidRPr="009C6544">
              <w:rPr>
                <w:b/>
                <w:bCs/>
                <w:sz w:val="24"/>
                <w:szCs w:val="24"/>
              </w:rPr>
              <w:t>Francis</w:t>
            </w:r>
          </w:p>
          <w:p w14:paraId="21AD559C" w14:textId="77777777" w:rsidR="00067A63" w:rsidRDefault="00067A63" w:rsidP="00067A63">
            <w:r w:rsidRPr="00C91928">
              <w:t>Wood K plus – Competence Center for Wood Composites &amp; Wood Chemistry</w:t>
            </w:r>
            <w:r>
              <w:t>, Linz Austria</w:t>
            </w:r>
          </w:p>
          <w:p w14:paraId="11BA020A" w14:textId="77777777" w:rsidR="00067A63" w:rsidRPr="007F4698" w:rsidRDefault="00067A63" w:rsidP="00067A63">
            <w:pPr>
              <w:rPr>
                <w:i/>
                <w:iCs/>
              </w:rPr>
            </w:pPr>
            <w:r w:rsidRPr="007F4698">
              <w:rPr>
                <w:i/>
                <w:iCs/>
              </w:rPr>
              <w:t>‘Towards Reliable Wood Log Re-identification: An Explainable AI Approach’</w:t>
            </w:r>
          </w:p>
          <w:p w14:paraId="27ECEE3C" w14:textId="77777777" w:rsidR="00067A63" w:rsidRPr="0074737F" w:rsidRDefault="00067A63" w:rsidP="00067A63">
            <w:pPr>
              <w:jc w:val="center"/>
              <w:rPr>
                <w:b/>
                <w:bCs/>
                <w:caps/>
                <w:sz w:val="16"/>
                <w:szCs w:val="16"/>
              </w:rPr>
            </w:pPr>
          </w:p>
          <w:p w14:paraId="477C3AE7" w14:textId="77777777" w:rsidR="00067A63" w:rsidRPr="00B4592D" w:rsidRDefault="00067A63" w:rsidP="00067A63">
            <w:pPr>
              <w:rPr>
                <w:b/>
                <w:bCs/>
                <w:caps/>
                <w:sz w:val="24"/>
                <w:szCs w:val="24"/>
              </w:rPr>
            </w:pPr>
            <w:r w:rsidRPr="009C6544">
              <w:rPr>
                <w:b/>
                <w:bCs/>
                <w:sz w:val="24"/>
                <w:szCs w:val="24"/>
              </w:rPr>
              <w:t>Stefan</w:t>
            </w:r>
            <w:r w:rsidRPr="00430C3D">
              <w:rPr>
                <w:b/>
                <w:bCs/>
                <w:sz w:val="24"/>
                <w:szCs w:val="24"/>
              </w:rPr>
              <w:t xml:space="preserve"> </w:t>
            </w:r>
            <w:r w:rsidRPr="009C6544">
              <w:rPr>
                <w:b/>
                <w:bCs/>
                <w:sz w:val="24"/>
                <w:szCs w:val="24"/>
              </w:rPr>
              <w:t>Kain</w:t>
            </w:r>
          </w:p>
          <w:p w14:paraId="03EC9839" w14:textId="77777777" w:rsidR="00067A63" w:rsidRDefault="00067A63" w:rsidP="00067A63">
            <w:r w:rsidRPr="00832024">
              <w:t xml:space="preserve">University of Applied Sciences Salzburg, </w:t>
            </w:r>
            <w:r>
              <w:t>Kuchl Austria</w:t>
            </w:r>
          </w:p>
          <w:p w14:paraId="1E2D8BEC" w14:textId="77777777" w:rsidR="00067A63" w:rsidRDefault="00067A63" w:rsidP="00067A63">
            <w:pPr>
              <w:rPr>
                <w:i/>
                <w:iCs/>
              </w:rPr>
            </w:pPr>
            <w:r>
              <w:t>‘</w:t>
            </w:r>
            <w:r w:rsidRPr="007F4698">
              <w:rPr>
                <w:i/>
                <w:iCs/>
              </w:rPr>
              <w:t xml:space="preserve">From Natural </w:t>
            </w:r>
            <w:proofErr w:type="spellStart"/>
            <w:r w:rsidRPr="007F4698">
              <w:rPr>
                <w:i/>
                <w:iCs/>
              </w:rPr>
              <w:t>Fibre</w:t>
            </w:r>
            <w:proofErr w:type="spellEnd"/>
            <w:r w:rsidRPr="007F4698">
              <w:rPr>
                <w:i/>
                <w:iCs/>
              </w:rPr>
              <w:t xml:space="preserve"> Composites to 4D Printing Processing, Mechanical Properties and Moisture-Response Behavior’</w:t>
            </w:r>
          </w:p>
          <w:p w14:paraId="252D10E3" w14:textId="77777777" w:rsidR="00067A63" w:rsidRPr="0074737F" w:rsidRDefault="00067A63" w:rsidP="00067A63">
            <w:pPr>
              <w:rPr>
                <w:i/>
                <w:iCs/>
                <w:sz w:val="16"/>
                <w:szCs w:val="16"/>
              </w:rPr>
            </w:pPr>
          </w:p>
          <w:p w14:paraId="4F19F755" w14:textId="29B13CF3" w:rsidR="00067A63" w:rsidRPr="00567C4C" w:rsidRDefault="00067A63" w:rsidP="00067A63">
            <w:pPr>
              <w:rPr>
                <w:b/>
                <w:bCs/>
                <w:sz w:val="24"/>
                <w:szCs w:val="24"/>
              </w:rPr>
            </w:pPr>
            <w:r w:rsidRPr="009C6544">
              <w:rPr>
                <w:b/>
                <w:bCs/>
                <w:sz w:val="24"/>
                <w:szCs w:val="24"/>
              </w:rPr>
              <w:t>Aadarsha</w:t>
            </w:r>
            <w:r w:rsidRPr="00B4592D">
              <w:rPr>
                <w:b/>
                <w:bCs/>
                <w:caps/>
                <w:sz w:val="24"/>
                <w:szCs w:val="24"/>
              </w:rPr>
              <w:t xml:space="preserve"> </w:t>
            </w:r>
            <w:r w:rsidRPr="009C6544">
              <w:rPr>
                <w:b/>
                <w:bCs/>
                <w:sz w:val="24"/>
                <w:szCs w:val="24"/>
              </w:rPr>
              <w:t>Lamichhane</w:t>
            </w:r>
          </w:p>
          <w:p w14:paraId="30F1D8EB" w14:textId="77777777" w:rsidR="00067A63" w:rsidRDefault="00067A63" w:rsidP="00067A63">
            <w:r>
              <w:t xml:space="preserve">Department of Sustainable Bioproducts, Mississippi State University </w:t>
            </w:r>
          </w:p>
          <w:p w14:paraId="26987031" w14:textId="521B7A59" w:rsidR="0074737F" w:rsidRPr="00137D28" w:rsidRDefault="00067A63" w:rsidP="00163FDB">
            <w:pPr>
              <w:rPr>
                <w:i/>
                <w:iCs/>
              </w:rPr>
            </w:pPr>
            <w:r w:rsidRPr="00B4592D">
              <w:rPr>
                <w:i/>
                <w:iCs/>
              </w:rPr>
              <w:t>‘Geometry-Driven Cellular Beams from Corrugated Wood-Strand Panels</w:t>
            </w:r>
            <w:r w:rsidR="00137D28">
              <w:rPr>
                <w:i/>
                <w:iCs/>
              </w:rPr>
              <w:t>’</w:t>
            </w:r>
          </w:p>
        </w:tc>
      </w:tr>
    </w:tbl>
    <w:p w14:paraId="66494A69" w14:textId="1EF0D5E0" w:rsidR="0074737F" w:rsidRPr="0074737F" w:rsidRDefault="0074737F" w:rsidP="0074737F">
      <w:pPr>
        <w:pStyle w:val="Heading2"/>
        <w:rPr>
          <w:color w:val="auto"/>
          <w:sz w:val="24"/>
          <w:szCs w:val="24"/>
        </w:rPr>
      </w:pPr>
      <w:bookmarkStart w:id="21" w:name="_Toc243375020"/>
      <w:r w:rsidRPr="0074737F">
        <w:rPr>
          <w:color w:val="auto"/>
          <w:sz w:val="24"/>
          <w:szCs w:val="24"/>
        </w:rPr>
        <w:lastRenderedPageBreak/>
        <w:t>Technical Session V: Machine Learning Applications</w:t>
      </w:r>
      <w:bookmarkEnd w:id="21"/>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060F9" w14:paraId="48426D53" w14:textId="77777777" w:rsidTr="00874B85">
        <w:trPr>
          <w:trHeight w:val="64"/>
        </w:trPr>
        <w:tc>
          <w:tcPr>
            <w:tcW w:w="3780" w:type="dxa"/>
          </w:tcPr>
          <w:p w14:paraId="06510B99" w14:textId="2E1112DE" w:rsidR="005060F9" w:rsidRDefault="00067A63" w:rsidP="0074737F">
            <w:pPr>
              <w:rPr>
                <w:sz w:val="24"/>
                <w:szCs w:val="24"/>
              </w:rPr>
            </w:pPr>
            <w:r>
              <w:br w:type="page"/>
            </w:r>
            <w:r>
              <w:rPr>
                <w:sz w:val="24"/>
                <w:szCs w:val="24"/>
              </w:rPr>
              <w:t>10:</w:t>
            </w:r>
            <w:r w:rsidR="00163FDB">
              <w:rPr>
                <w:sz w:val="24"/>
                <w:szCs w:val="24"/>
              </w:rPr>
              <w:t>30</w:t>
            </w:r>
            <w:r>
              <w:rPr>
                <w:sz w:val="24"/>
                <w:szCs w:val="24"/>
              </w:rPr>
              <w:t xml:space="preserve"> AM</w:t>
            </w:r>
            <w:r w:rsidR="00163FDB">
              <w:rPr>
                <w:sz w:val="24"/>
                <w:szCs w:val="24"/>
              </w:rPr>
              <w:t xml:space="preserve"> – 12:00 PM</w:t>
            </w:r>
          </w:p>
        </w:tc>
        <w:tc>
          <w:tcPr>
            <w:tcW w:w="6840" w:type="dxa"/>
          </w:tcPr>
          <w:p w14:paraId="31D48288" w14:textId="0E697C0B" w:rsidR="005060F9" w:rsidRPr="00067A63" w:rsidRDefault="005060F9" w:rsidP="0074737F">
            <w:pPr>
              <w:rPr>
                <w:sz w:val="28"/>
                <w:szCs w:val="26"/>
              </w:rPr>
            </w:pPr>
            <w:r w:rsidRPr="00067A63">
              <w:rPr>
                <w:sz w:val="24"/>
                <w:szCs w:val="24"/>
              </w:rPr>
              <w:t>Moderator:</w:t>
            </w:r>
            <w:r w:rsidR="00067A63" w:rsidRPr="00067A63">
              <w:rPr>
                <w:sz w:val="24"/>
                <w:szCs w:val="24"/>
              </w:rPr>
              <w:t xml:space="preserve"> </w:t>
            </w:r>
            <w:r w:rsidR="00B72FA9" w:rsidRPr="00B72FA9">
              <w:rPr>
                <w:b/>
                <w:bCs/>
                <w:sz w:val="24"/>
                <w:szCs w:val="24"/>
              </w:rPr>
              <w:t>Dr. Timothy Young</w:t>
            </w:r>
          </w:p>
          <w:p w14:paraId="1D57BA85" w14:textId="77777777" w:rsidR="00067A63" w:rsidRPr="0074737F" w:rsidRDefault="00067A63" w:rsidP="00067A63">
            <w:pPr>
              <w:rPr>
                <w:sz w:val="16"/>
                <w:szCs w:val="16"/>
              </w:rPr>
            </w:pPr>
          </w:p>
          <w:p w14:paraId="5EDB70B3" w14:textId="6A7A7A4E" w:rsidR="00067A63" w:rsidRPr="009C6544" w:rsidRDefault="00067A63" w:rsidP="00067A63">
            <w:pPr>
              <w:rPr>
                <w:b/>
                <w:bCs/>
              </w:rPr>
            </w:pPr>
            <w:r w:rsidRPr="009C6544">
              <w:rPr>
                <w:b/>
                <w:bCs/>
              </w:rPr>
              <w:t xml:space="preserve">Dr. Robert A. </w:t>
            </w:r>
            <w:r w:rsidR="009C6544" w:rsidRPr="009C6544">
              <w:rPr>
                <w:b/>
                <w:bCs/>
              </w:rPr>
              <w:t>Breyer</w:t>
            </w:r>
          </w:p>
          <w:p w14:paraId="237F7179" w14:textId="062BA3B3" w:rsidR="00067A63" w:rsidRDefault="00067A63" w:rsidP="00067A63">
            <w:r>
              <w:t>Bakelite Synthetics</w:t>
            </w:r>
          </w:p>
          <w:p w14:paraId="165EF303" w14:textId="4BF45E99" w:rsidR="00067A63" w:rsidRDefault="00067A63" w:rsidP="00067A63">
            <w:pPr>
              <w:rPr>
                <w:i/>
                <w:iCs/>
              </w:rPr>
            </w:pPr>
            <w:r>
              <w:rPr>
                <w:i/>
                <w:iCs/>
              </w:rPr>
              <w:t>‘Interrogating the Data until it Confesses: The Art of P Hacking’</w:t>
            </w:r>
          </w:p>
          <w:p w14:paraId="5F728AC4" w14:textId="572F2527" w:rsidR="005060F9" w:rsidRPr="0074737F" w:rsidRDefault="005060F9" w:rsidP="00067A63">
            <w:pPr>
              <w:rPr>
                <w:sz w:val="16"/>
                <w:szCs w:val="16"/>
              </w:rPr>
            </w:pPr>
          </w:p>
        </w:tc>
      </w:tr>
      <w:tr w:rsidR="005060F9" w14:paraId="49670C4A" w14:textId="77777777" w:rsidTr="00874B85">
        <w:tc>
          <w:tcPr>
            <w:tcW w:w="3780" w:type="dxa"/>
          </w:tcPr>
          <w:p w14:paraId="3768E71D" w14:textId="77777777" w:rsidR="005060F9" w:rsidRDefault="005060F9" w:rsidP="005060F9">
            <w:pPr>
              <w:spacing w:before="240"/>
              <w:rPr>
                <w:sz w:val="24"/>
                <w:szCs w:val="24"/>
              </w:rPr>
            </w:pPr>
          </w:p>
        </w:tc>
        <w:tc>
          <w:tcPr>
            <w:tcW w:w="6840" w:type="dxa"/>
          </w:tcPr>
          <w:p w14:paraId="40A05EC4" w14:textId="77777777" w:rsidR="005060F9" w:rsidRPr="000C6EA3" w:rsidRDefault="005060F9" w:rsidP="005060F9">
            <w:pPr>
              <w:tabs>
                <w:tab w:val="left" w:pos="195"/>
              </w:tabs>
              <w:rPr>
                <w:rFonts w:cstheme="minorHAnsi"/>
                <w:caps/>
                <w:sz w:val="24"/>
                <w:szCs w:val="24"/>
              </w:rPr>
            </w:pPr>
            <w:r w:rsidRPr="009C6544">
              <w:rPr>
                <w:rFonts w:cstheme="minorHAnsi"/>
                <w:b/>
                <w:bCs/>
                <w:sz w:val="24"/>
                <w:szCs w:val="24"/>
              </w:rPr>
              <w:t>Dr. Mikhail</w:t>
            </w:r>
            <w:r w:rsidRPr="000C6EA3">
              <w:rPr>
                <w:rFonts w:cstheme="minorHAnsi"/>
                <w:b/>
                <w:bCs/>
                <w:sz w:val="24"/>
                <w:szCs w:val="24"/>
              </w:rPr>
              <w:t xml:space="preserve"> </w:t>
            </w:r>
            <w:r w:rsidRPr="009C6544">
              <w:rPr>
                <w:rFonts w:cstheme="minorHAnsi"/>
                <w:b/>
                <w:bCs/>
                <w:sz w:val="24"/>
                <w:szCs w:val="24"/>
              </w:rPr>
              <w:t>Golovnya</w:t>
            </w:r>
            <w:r w:rsidRPr="000C6EA3">
              <w:rPr>
                <w:rFonts w:cstheme="minorHAnsi"/>
                <w:caps/>
                <w:sz w:val="24"/>
                <w:szCs w:val="24"/>
              </w:rPr>
              <w:t xml:space="preserve">    </w:t>
            </w:r>
          </w:p>
          <w:p w14:paraId="63606A5B" w14:textId="77777777" w:rsidR="005060F9" w:rsidRPr="000C6EA3" w:rsidRDefault="005060F9" w:rsidP="005060F9">
            <w:pPr>
              <w:rPr>
                <w:rFonts w:cstheme="minorHAnsi"/>
                <w:sz w:val="24"/>
                <w:szCs w:val="24"/>
              </w:rPr>
            </w:pPr>
            <w:r w:rsidRPr="000C6EA3">
              <w:rPr>
                <w:rFonts w:cstheme="minorHAnsi"/>
                <w:sz w:val="24"/>
                <w:szCs w:val="24"/>
              </w:rPr>
              <w:t xml:space="preserve">Minitab </w:t>
            </w:r>
          </w:p>
          <w:p w14:paraId="04DD0725" w14:textId="77777777" w:rsidR="005060F9" w:rsidRDefault="005060F9" w:rsidP="005060F9">
            <w:pPr>
              <w:rPr>
                <w:rFonts w:cstheme="minorHAnsi"/>
                <w:i/>
                <w:iCs/>
                <w:sz w:val="24"/>
                <w:szCs w:val="24"/>
              </w:rPr>
            </w:pPr>
            <w:r w:rsidRPr="000C6EA3">
              <w:rPr>
                <w:rFonts w:cstheme="minorHAnsi"/>
                <w:i/>
                <w:iCs/>
                <w:sz w:val="24"/>
                <w:szCs w:val="24"/>
              </w:rPr>
              <w:t>‘Machine Learning Applications in Minitab’</w:t>
            </w:r>
          </w:p>
          <w:p w14:paraId="2E67C101" w14:textId="77777777" w:rsidR="005060F9" w:rsidRPr="0074737F" w:rsidRDefault="005060F9" w:rsidP="005060F9">
            <w:pPr>
              <w:rPr>
                <w:rFonts w:cstheme="minorHAnsi"/>
                <w:i/>
                <w:iCs/>
                <w:sz w:val="16"/>
                <w:szCs w:val="16"/>
              </w:rPr>
            </w:pPr>
          </w:p>
          <w:p w14:paraId="448CB494" w14:textId="7BB77863" w:rsidR="005060F9" w:rsidRDefault="005060F9" w:rsidP="005060F9">
            <w:pPr>
              <w:rPr>
                <w:rFonts w:cstheme="minorHAnsi"/>
                <w:sz w:val="24"/>
                <w:szCs w:val="24"/>
              </w:rPr>
            </w:pPr>
            <w:r w:rsidRPr="009C6544">
              <w:rPr>
                <w:rFonts w:cstheme="minorHAnsi"/>
                <w:b/>
                <w:bCs/>
                <w:sz w:val="24"/>
                <w:szCs w:val="24"/>
              </w:rPr>
              <w:t xml:space="preserve">Kirk </w:t>
            </w:r>
            <w:r w:rsidR="009C6544" w:rsidRPr="009C6544">
              <w:rPr>
                <w:rFonts w:cstheme="minorHAnsi"/>
                <w:b/>
                <w:bCs/>
                <w:sz w:val="24"/>
                <w:szCs w:val="24"/>
              </w:rPr>
              <w:t>Copley</w:t>
            </w:r>
            <w:r w:rsidR="009C6544">
              <w:rPr>
                <w:rFonts w:cstheme="minorHAnsi"/>
                <w:sz w:val="24"/>
                <w:szCs w:val="24"/>
              </w:rPr>
              <w:t xml:space="preserve"> </w:t>
            </w:r>
            <w:r>
              <w:rPr>
                <w:rFonts w:cstheme="minorHAnsi"/>
                <w:sz w:val="24"/>
                <w:szCs w:val="24"/>
              </w:rPr>
              <w:br/>
              <w:t>Huber Engineered Woods, LLC</w:t>
            </w:r>
          </w:p>
          <w:p w14:paraId="7AD4FBFD" w14:textId="53703FE4" w:rsidR="005060F9" w:rsidRPr="005060F9" w:rsidRDefault="005060F9" w:rsidP="005060F9">
            <w:pPr>
              <w:rPr>
                <w:rFonts w:cstheme="minorHAnsi"/>
                <w:i/>
                <w:iCs/>
                <w:sz w:val="24"/>
                <w:szCs w:val="24"/>
              </w:rPr>
            </w:pPr>
            <w:r w:rsidRPr="005060F9">
              <w:rPr>
                <w:rFonts w:cstheme="minorHAnsi"/>
                <w:i/>
                <w:iCs/>
                <w:sz w:val="24"/>
                <w:szCs w:val="24"/>
              </w:rPr>
              <w:t>‘Machine Learning Applications in R and Python’</w:t>
            </w:r>
          </w:p>
          <w:p w14:paraId="595B999E" w14:textId="77777777" w:rsidR="005060F9" w:rsidRPr="0074737F" w:rsidRDefault="005060F9" w:rsidP="005060F9">
            <w:pPr>
              <w:rPr>
                <w:rFonts w:cstheme="minorHAnsi"/>
                <w:sz w:val="16"/>
                <w:szCs w:val="16"/>
              </w:rPr>
            </w:pPr>
          </w:p>
          <w:p w14:paraId="5D63FD6E" w14:textId="1A0D036A" w:rsidR="005060F9" w:rsidRPr="009C6544" w:rsidRDefault="005060F9" w:rsidP="005060F9">
            <w:pPr>
              <w:rPr>
                <w:rFonts w:cstheme="minorHAnsi"/>
                <w:b/>
                <w:bCs/>
                <w:sz w:val="24"/>
                <w:szCs w:val="24"/>
              </w:rPr>
            </w:pPr>
            <w:r w:rsidRPr="009C6544">
              <w:rPr>
                <w:rFonts w:cstheme="minorHAnsi"/>
                <w:b/>
                <w:bCs/>
                <w:sz w:val="24"/>
                <w:szCs w:val="24"/>
              </w:rPr>
              <w:t>Johnson</w:t>
            </w:r>
            <w:r w:rsidR="009C6544" w:rsidRPr="009C6544">
              <w:rPr>
                <w:rFonts w:cstheme="minorHAnsi"/>
                <w:b/>
                <w:bCs/>
                <w:sz w:val="24"/>
                <w:szCs w:val="24"/>
              </w:rPr>
              <w:t xml:space="preserve"> Jeeva</w:t>
            </w:r>
          </w:p>
          <w:p w14:paraId="5FFE5C65" w14:textId="77777777" w:rsidR="005060F9" w:rsidRDefault="005060F9" w:rsidP="005060F9">
            <w:pPr>
              <w:rPr>
                <w:rFonts w:cstheme="minorHAnsi"/>
                <w:sz w:val="24"/>
                <w:szCs w:val="24"/>
              </w:rPr>
            </w:pPr>
            <w:r w:rsidRPr="000C6EA3">
              <w:rPr>
                <w:rFonts w:cstheme="minorHAnsi"/>
                <w:sz w:val="24"/>
                <w:szCs w:val="24"/>
              </w:rPr>
              <w:t>University of Tennessee and West Fraser</w:t>
            </w:r>
          </w:p>
          <w:p w14:paraId="4E7714D5" w14:textId="26DBF51A" w:rsidR="005060F9" w:rsidRPr="00067A63" w:rsidRDefault="005060F9" w:rsidP="005060F9">
            <w:pPr>
              <w:rPr>
                <w:rFonts w:cstheme="minorHAnsi"/>
                <w:i/>
                <w:iCs/>
              </w:rPr>
            </w:pPr>
            <w:r w:rsidRPr="000C6EA3">
              <w:rPr>
                <w:rFonts w:cstheme="minorHAnsi"/>
                <w:i/>
                <w:iCs/>
                <w:sz w:val="24"/>
                <w:szCs w:val="24"/>
              </w:rPr>
              <w:t>‘</w:t>
            </w:r>
            <w:r w:rsidRPr="000C6EA3">
              <w:rPr>
                <w:rFonts w:cstheme="minorHAnsi"/>
                <w:i/>
                <w:iCs/>
              </w:rPr>
              <w:t>Machine Learning using Python with Applications in Minitab and JMP’</w:t>
            </w:r>
          </w:p>
        </w:tc>
      </w:tr>
    </w:tbl>
    <w:p w14:paraId="1678540C" w14:textId="59EE9735" w:rsidR="00137D28" w:rsidRPr="00137D28" w:rsidRDefault="00137D28" w:rsidP="00137D28">
      <w:pPr>
        <w:pStyle w:val="Heading2"/>
        <w:spacing w:before="360"/>
        <w:rPr>
          <w:color w:val="auto"/>
          <w:sz w:val="24"/>
          <w:szCs w:val="24"/>
        </w:rPr>
      </w:pPr>
      <w:bookmarkStart w:id="22" w:name="_Toc243375021"/>
      <w:r w:rsidRPr="00137D28">
        <w:rPr>
          <w:color w:val="auto"/>
          <w:sz w:val="24"/>
          <w:szCs w:val="24"/>
        </w:rPr>
        <w:t>Technical Session VI: Optimization of Value-Added Products</w:t>
      </w:r>
      <w:bookmarkEnd w:id="22"/>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060F9" w14:paraId="1129926E" w14:textId="77777777" w:rsidTr="00874B85">
        <w:tc>
          <w:tcPr>
            <w:tcW w:w="3780" w:type="dxa"/>
          </w:tcPr>
          <w:p w14:paraId="59AD512B" w14:textId="73FC1642" w:rsidR="005060F9" w:rsidRPr="00500910" w:rsidRDefault="00163FDB" w:rsidP="00137D28">
            <w:pPr>
              <w:rPr>
                <w:sz w:val="24"/>
                <w:szCs w:val="24"/>
                <w:highlight w:val="yellow"/>
              </w:rPr>
            </w:pPr>
            <w:r>
              <w:rPr>
                <w:sz w:val="24"/>
                <w:szCs w:val="24"/>
              </w:rPr>
              <w:t>10:30 AM – 12:00 PM</w:t>
            </w:r>
          </w:p>
        </w:tc>
        <w:tc>
          <w:tcPr>
            <w:tcW w:w="6840" w:type="dxa"/>
          </w:tcPr>
          <w:p w14:paraId="38A4069F" w14:textId="77777777" w:rsidR="00B4592D" w:rsidRPr="00067A63" w:rsidRDefault="00B4592D" w:rsidP="00137D28">
            <w:pPr>
              <w:rPr>
                <w:sz w:val="28"/>
                <w:szCs w:val="26"/>
              </w:rPr>
            </w:pPr>
            <w:r w:rsidRPr="00067A63">
              <w:rPr>
                <w:sz w:val="24"/>
                <w:szCs w:val="24"/>
              </w:rPr>
              <w:t>Moderator: TBD</w:t>
            </w:r>
          </w:p>
          <w:p w14:paraId="358E8CBA" w14:textId="77777777" w:rsidR="00B4592D" w:rsidRDefault="00B4592D" w:rsidP="00B4592D"/>
          <w:p w14:paraId="2F164F5E" w14:textId="33BA8FF2" w:rsidR="00B4592D" w:rsidRPr="00B72FA9" w:rsidRDefault="00B4592D" w:rsidP="00B4592D">
            <w:pPr>
              <w:rPr>
                <w:b/>
                <w:bCs/>
                <w:sz w:val="24"/>
                <w:szCs w:val="24"/>
              </w:rPr>
            </w:pPr>
            <w:r w:rsidRPr="00B72FA9">
              <w:rPr>
                <w:b/>
                <w:bCs/>
                <w:sz w:val="24"/>
                <w:szCs w:val="24"/>
              </w:rPr>
              <w:t>Andrew</w:t>
            </w:r>
            <w:r w:rsidR="00B72FA9" w:rsidRPr="00B72FA9">
              <w:rPr>
                <w:b/>
                <w:bCs/>
                <w:sz w:val="24"/>
                <w:szCs w:val="24"/>
              </w:rPr>
              <w:t xml:space="preserve"> Porter</w:t>
            </w:r>
          </w:p>
          <w:p w14:paraId="3F97963A" w14:textId="77777777" w:rsidR="00297408" w:rsidRDefault="00B4592D" w:rsidP="00B4592D">
            <w:pPr>
              <w:rPr>
                <w:b/>
                <w:bCs/>
              </w:rPr>
            </w:pPr>
            <w:r>
              <w:t>Wood Utilization and Design Institute, Clemson University</w:t>
            </w:r>
            <w:r w:rsidRPr="004D18FC">
              <w:rPr>
                <w:b/>
                <w:bCs/>
              </w:rPr>
              <w:t xml:space="preserve"> </w:t>
            </w:r>
          </w:p>
          <w:p w14:paraId="63B521AC" w14:textId="2EA13E2E" w:rsidR="00297408" w:rsidRDefault="00297408" w:rsidP="00B4592D">
            <w:pPr>
              <w:rPr>
                <w:b/>
                <w:bCs/>
              </w:rPr>
            </w:pPr>
            <w:r>
              <w:rPr>
                <w:b/>
                <w:bCs/>
              </w:rPr>
              <w:t>‘</w:t>
            </w:r>
            <w:r w:rsidRPr="00297408">
              <w:rPr>
                <w:i/>
                <w:iCs/>
              </w:rPr>
              <w:t>Optimization of High-Shear Mechanical Disintegration for the Production and Characterization of Colloidal Particles’</w:t>
            </w:r>
          </w:p>
          <w:p w14:paraId="4923C3EB" w14:textId="77777777" w:rsidR="00297408" w:rsidRDefault="00297408" w:rsidP="00297408"/>
          <w:p w14:paraId="6E6DF124" w14:textId="4B33E3B1" w:rsidR="00297408" w:rsidRPr="00297408" w:rsidRDefault="00297408" w:rsidP="00297408">
            <w:pPr>
              <w:rPr>
                <w:b/>
                <w:bCs/>
                <w:caps/>
                <w:sz w:val="24"/>
                <w:szCs w:val="24"/>
              </w:rPr>
            </w:pPr>
            <w:r w:rsidRPr="00B72FA9">
              <w:rPr>
                <w:b/>
                <w:bCs/>
                <w:sz w:val="24"/>
                <w:szCs w:val="24"/>
              </w:rPr>
              <w:t xml:space="preserve">Arun </w:t>
            </w:r>
            <w:proofErr w:type="spellStart"/>
            <w:r w:rsidRPr="00B72FA9">
              <w:rPr>
                <w:b/>
                <w:bCs/>
                <w:sz w:val="24"/>
                <w:szCs w:val="24"/>
              </w:rPr>
              <w:t>Kuttoor</w:t>
            </w:r>
            <w:proofErr w:type="spellEnd"/>
            <w:r w:rsidRPr="00297408">
              <w:rPr>
                <w:caps/>
                <w:sz w:val="24"/>
                <w:szCs w:val="24"/>
              </w:rPr>
              <w:t xml:space="preserve"> </w:t>
            </w:r>
            <w:r w:rsidRPr="00B72FA9">
              <w:rPr>
                <w:b/>
                <w:bCs/>
                <w:sz w:val="24"/>
                <w:szCs w:val="24"/>
              </w:rPr>
              <w:t>Vasudevan</w:t>
            </w:r>
          </w:p>
          <w:p w14:paraId="0AC8D18A" w14:textId="77777777" w:rsidR="00297408" w:rsidRPr="00B521B0" w:rsidRDefault="00297408" w:rsidP="00297408">
            <w:pPr>
              <w:rPr>
                <w:b/>
                <w:bCs/>
                <w:caps/>
              </w:rPr>
            </w:pPr>
            <w:r w:rsidRPr="00143FBD">
              <w:t>Department of Sustainable Bioproducts</w:t>
            </w:r>
            <w:r>
              <w:t xml:space="preserve">, </w:t>
            </w:r>
            <w:r w:rsidRPr="00143FBD">
              <w:t>Mississippi State University</w:t>
            </w:r>
          </w:p>
          <w:p w14:paraId="551B5E7E" w14:textId="77777777" w:rsidR="00297408" w:rsidRPr="00297408" w:rsidRDefault="00297408" w:rsidP="00297408">
            <w:pPr>
              <w:rPr>
                <w:i/>
                <w:iCs/>
              </w:rPr>
            </w:pPr>
            <w:r>
              <w:rPr>
                <w:i/>
                <w:iCs/>
              </w:rPr>
              <w:t>‘</w:t>
            </w:r>
            <w:r w:rsidRPr="00297408">
              <w:rPr>
                <w:i/>
                <w:iCs/>
              </w:rPr>
              <w:t>Curved Corrugated Panels: Geometry-Driven Core Optimization of Engineered Wood Beams</w:t>
            </w:r>
            <w:r>
              <w:rPr>
                <w:i/>
                <w:iCs/>
              </w:rPr>
              <w:t>’</w:t>
            </w:r>
          </w:p>
          <w:p w14:paraId="56F29A48" w14:textId="77777777" w:rsidR="00297408" w:rsidRDefault="00297408" w:rsidP="00B4592D">
            <w:pPr>
              <w:rPr>
                <w:sz w:val="24"/>
                <w:szCs w:val="24"/>
              </w:rPr>
            </w:pPr>
          </w:p>
          <w:p w14:paraId="066E6EF8" w14:textId="2AE60FA3" w:rsidR="00567C4C" w:rsidRPr="00067A63" w:rsidRDefault="00567C4C" w:rsidP="00B4592D">
            <w:pPr>
              <w:rPr>
                <w:b/>
                <w:bCs/>
                <w:caps/>
                <w:sz w:val="24"/>
                <w:szCs w:val="24"/>
              </w:rPr>
            </w:pPr>
            <w:r w:rsidRPr="00B72FA9">
              <w:rPr>
                <w:b/>
                <w:bCs/>
                <w:sz w:val="24"/>
                <w:szCs w:val="24"/>
              </w:rPr>
              <w:t>Harika Undadi</w:t>
            </w:r>
          </w:p>
          <w:p w14:paraId="55A3CD20" w14:textId="5B9C0206" w:rsidR="00567C4C" w:rsidRDefault="00567C4C" w:rsidP="00B4592D">
            <w:r w:rsidRPr="00143FBD">
              <w:t>Department of Sustainable Bioproducts</w:t>
            </w:r>
            <w:r>
              <w:t xml:space="preserve">, </w:t>
            </w:r>
            <w:r w:rsidRPr="00143FBD">
              <w:t>Mississippi State University</w:t>
            </w:r>
          </w:p>
          <w:p w14:paraId="0B0691A0" w14:textId="55587DF4" w:rsidR="00B4592D" w:rsidRDefault="00297408" w:rsidP="00B4592D">
            <w:r>
              <w:t>‘</w:t>
            </w:r>
            <w:r w:rsidRPr="00297408">
              <w:rPr>
                <w:i/>
                <w:iCs/>
              </w:rPr>
              <w:t>Adhesive Compatibility with Thermally Modified Wood’</w:t>
            </w:r>
          </w:p>
          <w:p w14:paraId="0406BA66" w14:textId="77777777" w:rsidR="005060F9" w:rsidRPr="000C6EA3" w:rsidRDefault="005060F9" w:rsidP="00067A63">
            <w:pPr>
              <w:rPr>
                <w:rFonts w:cstheme="minorHAnsi"/>
                <w:i/>
                <w:iCs/>
                <w:sz w:val="24"/>
                <w:szCs w:val="24"/>
                <w:highlight w:val="yellow"/>
              </w:rPr>
            </w:pPr>
          </w:p>
        </w:tc>
      </w:tr>
      <w:tr w:rsidR="005060F9" w14:paraId="34791BBA" w14:textId="77777777" w:rsidTr="00874B85">
        <w:tc>
          <w:tcPr>
            <w:tcW w:w="3780" w:type="dxa"/>
          </w:tcPr>
          <w:p w14:paraId="6628D857" w14:textId="77777777" w:rsidR="005060F9" w:rsidRDefault="005060F9" w:rsidP="005060F9">
            <w:pPr>
              <w:spacing w:before="240"/>
              <w:rPr>
                <w:sz w:val="24"/>
                <w:szCs w:val="24"/>
              </w:rPr>
            </w:pPr>
          </w:p>
        </w:tc>
        <w:tc>
          <w:tcPr>
            <w:tcW w:w="6840" w:type="dxa"/>
          </w:tcPr>
          <w:p w14:paraId="3E6E46EC" w14:textId="77777777" w:rsidR="00B4592D" w:rsidRPr="00297408" w:rsidRDefault="00B4592D" w:rsidP="00297408">
            <w:pPr>
              <w:rPr>
                <w:b/>
                <w:bCs/>
                <w:caps/>
                <w:sz w:val="24"/>
                <w:szCs w:val="24"/>
              </w:rPr>
            </w:pPr>
            <w:r w:rsidRPr="00B72FA9">
              <w:rPr>
                <w:b/>
                <w:bCs/>
                <w:sz w:val="24"/>
                <w:szCs w:val="24"/>
              </w:rPr>
              <w:t>Duber</w:t>
            </w:r>
            <w:r w:rsidRPr="00297408">
              <w:rPr>
                <w:sz w:val="24"/>
                <w:szCs w:val="24"/>
              </w:rPr>
              <w:t xml:space="preserve"> </w:t>
            </w:r>
            <w:r w:rsidRPr="00B72FA9">
              <w:rPr>
                <w:b/>
                <w:bCs/>
                <w:sz w:val="24"/>
                <w:szCs w:val="24"/>
              </w:rPr>
              <w:t>Garces</w:t>
            </w:r>
          </w:p>
          <w:p w14:paraId="27A39BC2" w14:textId="120A4884" w:rsidR="00B4592D" w:rsidRDefault="00B4592D" w:rsidP="00297408">
            <w:r w:rsidRPr="003603CB">
              <w:t>Wood Utilization + Design Institute, Clemson University</w:t>
            </w:r>
          </w:p>
          <w:p w14:paraId="550824D0" w14:textId="14EA7FDE" w:rsidR="005060F9" w:rsidRDefault="00297408" w:rsidP="00297408">
            <w:pPr>
              <w:rPr>
                <w:sz w:val="24"/>
                <w:szCs w:val="24"/>
              </w:rPr>
            </w:pPr>
            <w:r>
              <w:rPr>
                <w:i/>
                <w:iCs/>
              </w:rPr>
              <w:t>‘</w:t>
            </w:r>
            <w:r w:rsidRPr="00297408">
              <w:rPr>
                <w:i/>
                <w:iCs/>
              </w:rPr>
              <w:t>Evaluation of Hydrogel Beads as Slow-Release Fertilizer Systems for Pecan Seedlings</w:t>
            </w:r>
            <w:r>
              <w:rPr>
                <w:i/>
                <w:iCs/>
              </w:rPr>
              <w:t>’</w:t>
            </w:r>
          </w:p>
        </w:tc>
      </w:tr>
      <w:tr w:rsidR="005060F9" w14:paraId="3E4B013F" w14:textId="77777777" w:rsidTr="00874B85">
        <w:tc>
          <w:tcPr>
            <w:tcW w:w="3780" w:type="dxa"/>
          </w:tcPr>
          <w:p w14:paraId="6E3E0893" w14:textId="77777777" w:rsidR="00163FDB" w:rsidRDefault="00163FDB" w:rsidP="005060F9">
            <w:pPr>
              <w:spacing w:before="240"/>
              <w:rPr>
                <w:b/>
                <w:bCs/>
                <w:sz w:val="24"/>
                <w:szCs w:val="24"/>
              </w:rPr>
            </w:pPr>
          </w:p>
          <w:p w14:paraId="1AE9FE5A" w14:textId="3EE4E550" w:rsidR="005060F9" w:rsidRPr="000942D4" w:rsidRDefault="005060F9" w:rsidP="005060F9">
            <w:pPr>
              <w:spacing w:before="240"/>
              <w:rPr>
                <w:b/>
                <w:bCs/>
                <w:sz w:val="24"/>
                <w:szCs w:val="24"/>
              </w:rPr>
            </w:pPr>
            <w:r>
              <w:rPr>
                <w:b/>
                <w:bCs/>
                <w:sz w:val="24"/>
                <w:szCs w:val="24"/>
              </w:rPr>
              <w:t>12:00 PM</w:t>
            </w:r>
          </w:p>
        </w:tc>
        <w:tc>
          <w:tcPr>
            <w:tcW w:w="6840" w:type="dxa"/>
          </w:tcPr>
          <w:p w14:paraId="79310555" w14:textId="77777777" w:rsidR="00163FDB" w:rsidRDefault="00163FDB" w:rsidP="005060F9">
            <w:pPr>
              <w:spacing w:before="240"/>
              <w:rPr>
                <w:b/>
                <w:bCs/>
                <w:sz w:val="24"/>
                <w:szCs w:val="24"/>
              </w:rPr>
            </w:pPr>
          </w:p>
          <w:p w14:paraId="1DCF8C6D" w14:textId="664841CE" w:rsidR="005060F9" w:rsidRPr="00DC5EBF" w:rsidRDefault="00163FDB" w:rsidP="005060F9">
            <w:pPr>
              <w:spacing w:before="240"/>
              <w:rPr>
                <w:sz w:val="24"/>
                <w:szCs w:val="24"/>
                <w:highlight w:val="yellow"/>
              </w:rPr>
            </w:pPr>
            <w:r>
              <w:rPr>
                <w:b/>
                <w:bCs/>
                <w:sz w:val="24"/>
                <w:szCs w:val="24"/>
              </w:rPr>
              <w:t xml:space="preserve">Conference </w:t>
            </w:r>
            <w:r w:rsidR="005060F9">
              <w:rPr>
                <w:b/>
                <w:bCs/>
                <w:sz w:val="24"/>
                <w:szCs w:val="24"/>
              </w:rPr>
              <w:t>Adjourn</w:t>
            </w:r>
            <w:r>
              <w:rPr>
                <w:b/>
                <w:bCs/>
                <w:sz w:val="24"/>
                <w:szCs w:val="24"/>
              </w:rPr>
              <w:t>s</w:t>
            </w:r>
          </w:p>
        </w:tc>
      </w:tr>
    </w:tbl>
    <w:p w14:paraId="12C3F3FD" w14:textId="77777777" w:rsidR="00486A9F" w:rsidRDefault="00486A9F" w:rsidP="00297408">
      <w:pPr>
        <w:pStyle w:val="Heading1"/>
        <w:rPr>
          <w:b/>
          <w:bCs/>
          <w:sz w:val="40"/>
          <w:szCs w:val="32"/>
        </w:rPr>
      </w:pPr>
    </w:p>
    <w:p w14:paraId="5F60A36C" w14:textId="555E03C8" w:rsidR="00A3054E" w:rsidRPr="00C81628" w:rsidRDefault="00A3054E" w:rsidP="00297408">
      <w:pPr>
        <w:pStyle w:val="Heading1"/>
        <w:rPr>
          <w:b/>
          <w:bCs/>
          <w:sz w:val="40"/>
          <w:szCs w:val="32"/>
        </w:rPr>
      </w:pPr>
      <w:bookmarkStart w:id="23" w:name="_Toc243375022"/>
      <w:r w:rsidRPr="00C81628">
        <w:rPr>
          <w:b/>
          <w:bCs/>
          <w:sz w:val="40"/>
          <w:szCs w:val="32"/>
        </w:rPr>
        <w:lastRenderedPageBreak/>
        <w:t xml:space="preserve">PTF BPI </w:t>
      </w:r>
      <w:r w:rsidR="00297408" w:rsidRPr="00C81628">
        <w:rPr>
          <w:b/>
          <w:bCs/>
          <w:sz w:val="40"/>
          <w:szCs w:val="32"/>
        </w:rPr>
        <w:t xml:space="preserve">2026 </w:t>
      </w:r>
      <w:r w:rsidRPr="00C81628">
        <w:rPr>
          <w:b/>
          <w:bCs/>
          <w:sz w:val="40"/>
          <w:szCs w:val="32"/>
        </w:rPr>
        <w:t>Committee</w:t>
      </w:r>
      <w:r w:rsidR="00C81628">
        <w:rPr>
          <w:b/>
          <w:bCs/>
          <w:sz w:val="40"/>
          <w:szCs w:val="32"/>
        </w:rPr>
        <w:t>s</w:t>
      </w:r>
      <w:bookmarkEnd w:id="23"/>
    </w:p>
    <w:p w14:paraId="196A5BA6" w14:textId="77777777" w:rsidR="00A3054E" w:rsidRDefault="00A3054E" w:rsidP="00A3054E">
      <w:pPr>
        <w:spacing w:after="0" w:line="259" w:lineRule="auto"/>
      </w:pPr>
      <w:r>
        <w:rPr>
          <w:noProof/>
        </w:rPr>
        <mc:AlternateContent>
          <mc:Choice Requires="wps">
            <w:drawing>
              <wp:anchor distT="0" distB="0" distL="114300" distR="114300" simplePos="0" relativeHeight="251758592" behindDoc="0" locked="0" layoutInCell="1" allowOverlap="1" wp14:anchorId="3B6B59CB" wp14:editId="206088C1">
                <wp:simplePos x="0" y="0"/>
                <wp:positionH relativeFrom="column">
                  <wp:posOffset>5938</wp:posOffset>
                </wp:positionH>
                <wp:positionV relativeFrom="paragraph">
                  <wp:posOffset>21631</wp:posOffset>
                </wp:positionV>
                <wp:extent cx="6791325" cy="0"/>
                <wp:effectExtent l="0" t="19050" r="28575" b="19050"/>
                <wp:wrapNone/>
                <wp:docPr id="216" name="Straight Connector 216"/>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502282AE" id="Straight Connector 216" o:spid="_x0000_s1026" style="position:absolute;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" strokeweight="3pt">
                <v:stroke miterlimit="4" joinstyle="miter"/>
              </v:line>
            </w:pict>
          </mc:Fallback>
        </mc:AlternateContent>
      </w:r>
    </w:p>
    <w:tbl>
      <w:tblPr>
        <w:tblStyle w:val="TableGrid"/>
        <w:tblW w:w="0" w:type="auto"/>
        <w:tblLook w:val="04A0" w:firstRow="1" w:lastRow="0" w:firstColumn="1" w:lastColumn="0" w:noHBand="0" w:noVBand="1"/>
      </w:tblPr>
      <w:tblGrid>
        <w:gridCol w:w="5215"/>
        <w:gridCol w:w="5215"/>
      </w:tblGrid>
      <w:tr w:rsidR="00A3054E" w14:paraId="6DF41A8E" w14:textId="77777777" w:rsidTr="00B30A05">
        <w:tc>
          <w:tcPr>
            <w:tcW w:w="10430" w:type="dxa"/>
            <w:gridSpan w:val="2"/>
            <w:tcBorders>
              <w:top w:val="nil"/>
              <w:left w:val="nil"/>
              <w:bottom w:val="nil"/>
              <w:right w:val="nil"/>
            </w:tcBorders>
          </w:tcPr>
          <w:p w14:paraId="204ABAFC" w14:textId="77777777" w:rsidR="00A3054E" w:rsidRPr="00C81628" w:rsidRDefault="00A3054E" w:rsidP="00486A9F">
            <w:pPr>
              <w:tabs>
                <w:tab w:val="left" w:pos="1020"/>
              </w:tabs>
              <w:spacing w:line="360" w:lineRule="auto"/>
              <w:jc w:val="center"/>
              <w:rPr>
                <w:b/>
                <w:bCs/>
                <w:sz w:val="36"/>
                <w:szCs w:val="30"/>
                <w:u w:val="single"/>
              </w:rPr>
            </w:pPr>
            <w:r w:rsidRPr="00C81628">
              <w:rPr>
                <w:b/>
                <w:bCs/>
                <w:sz w:val="32"/>
                <w:szCs w:val="28"/>
                <w:u w:val="single"/>
              </w:rPr>
              <w:t>Conference Chairs</w:t>
            </w:r>
          </w:p>
        </w:tc>
      </w:tr>
      <w:tr w:rsidR="00A3054E" w14:paraId="5EB1682A" w14:textId="77777777" w:rsidTr="00B30A05">
        <w:tc>
          <w:tcPr>
            <w:tcW w:w="5215" w:type="dxa"/>
            <w:tcBorders>
              <w:top w:val="nil"/>
              <w:left w:val="nil"/>
              <w:bottom w:val="nil"/>
              <w:right w:val="nil"/>
            </w:tcBorders>
          </w:tcPr>
          <w:p w14:paraId="4E05A2C5" w14:textId="77777777" w:rsidR="00A3054E" w:rsidRDefault="00A3054E" w:rsidP="00B30A05">
            <w:pPr>
              <w:tabs>
                <w:tab w:val="left" w:pos="1020"/>
              </w:tabs>
              <w:jc w:val="center"/>
              <w:rPr>
                <w:sz w:val="28"/>
                <w:szCs w:val="26"/>
              </w:rPr>
            </w:pPr>
            <w:r w:rsidRPr="00A87C17">
              <w:rPr>
                <w:noProof/>
                <w:sz w:val="28"/>
                <w:szCs w:val="26"/>
              </w:rPr>
              <w:drawing>
                <wp:inline distT="0" distB="0" distL="0" distR="0" wp14:anchorId="326B1CF2" wp14:editId="5DF5D00A">
                  <wp:extent cx="1125649" cy="1555172"/>
                  <wp:effectExtent l="38100" t="38100" r="93980" b="102235"/>
                  <wp:docPr id="1" name="Picture 1"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low confidence"/>
                          <pic:cNvPicPr/>
                        </pic:nvPicPr>
                        <pic:blipFill>
                          <a:blip r:embed="rId39"/>
                          <a:stretch>
                            <a:fillRect/>
                          </a:stretch>
                        </pic:blipFill>
                        <pic:spPr>
                          <a:xfrm>
                            <a:off x="0" y="0"/>
                            <a:ext cx="1132695" cy="1564906"/>
                          </a:xfrm>
                          <a:prstGeom prst="rect">
                            <a:avLst/>
                          </a:prstGeom>
                          <a:effectLst>
                            <a:outerShdw blurRad="50800" dist="38100" dir="2700000" algn="tl" rotWithShape="0">
                              <a:prstClr val="black">
                                <a:alpha val="40000"/>
                              </a:prstClr>
                            </a:outerShdw>
                          </a:effectLst>
                        </pic:spPr>
                      </pic:pic>
                    </a:graphicData>
                  </a:graphic>
                </wp:inline>
              </w:drawing>
            </w:r>
          </w:p>
          <w:p w14:paraId="48AB9E97" w14:textId="49423AFB" w:rsidR="00C81628" w:rsidRDefault="00C81628" w:rsidP="00B30A05">
            <w:pPr>
              <w:tabs>
                <w:tab w:val="left" w:pos="1020"/>
              </w:tabs>
              <w:jc w:val="center"/>
              <w:rPr>
                <w:sz w:val="28"/>
                <w:szCs w:val="26"/>
              </w:rPr>
            </w:pPr>
            <w:r w:rsidRPr="00B638DF">
              <w:rPr>
                <w:rFonts w:ascii="Montserrat" w:hAnsi="Montserrat"/>
                <w:b/>
                <w:bCs/>
                <w:color w:val="404040"/>
                <w:sz w:val="19"/>
                <w:szCs w:val="19"/>
                <w:shd w:val="clear" w:color="auto" w:fill="FFFFFF"/>
              </w:rPr>
              <w:t xml:space="preserve">Dr. </w:t>
            </w:r>
            <w:r w:rsidRPr="00B638DF">
              <w:rPr>
                <w:rStyle w:val="Strong"/>
                <w:rFonts w:ascii="Montserrat" w:hAnsi="Montserrat"/>
                <w:color w:val="404040"/>
                <w:sz w:val="19"/>
                <w:szCs w:val="19"/>
                <w:shd w:val="clear" w:color="auto" w:fill="FFFFFF"/>
              </w:rPr>
              <w:t>Timothy M. Young</w:t>
            </w:r>
            <w:r w:rsidRPr="00B638DF">
              <w:rPr>
                <w:rFonts w:ascii="Montserrat" w:hAnsi="Montserrat"/>
                <w:b/>
                <w:bCs/>
                <w:color w:val="404040"/>
                <w:sz w:val="19"/>
                <w:szCs w:val="19"/>
              </w:rPr>
              <w:br/>
            </w:r>
            <w:r w:rsidRPr="00B638DF">
              <w:rPr>
                <w:rFonts w:ascii="Montserrat" w:hAnsi="Montserrat"/>
                <w:b/>
                <w:bCs/>
                <w:color w:val="404040"/>
                <w:sz w:val="19"/>
                <w:szCs w:val="19"/>
                <w:shd w:val="clear" w:color="auto" w:fill="FFFFFF"/>
              </w:rPr>
              <w:t>The University of Tennessee</w:t>
            </w:r>
            <w:r w:rsidRPr="00B638DF">
              <w:rPr>
                <w:rFonts w:ascii="Montserrat" w:hAnsi="Montserrat"/>
                <w:b/>
                <w:bCs/>
                <w:color w:val="404040"/>
                <w:sz w:val="19"/>
                <w:szCs w:val="19"/>
              </w:rPr>
              <w:br/>
            </w:r>
            <w:hyperlink r:id="rId40" w:tgtFrame="_blank" w:history="1">
              <w:r w:rsidRPr="00B638DF">
                <w:rPr>
                  <w:rStyle w:val="Hyperlink"/>
                  <w:rFonts w:ascii="Montserrat" w:hAnsi="Montserrat"/>
                  <w:b/>
                  <w:bCs/>
                  <w:color w:val="5C666F"/>
                  <w:sz w:val="19"/>
                  <w:szCs w:val="19"/>
                  <w:shd w:val="clear" w:color="auto" w:fill="FFFFFF"/>
                </w:rPr>
                <w:t>tmyoung1@utk.edu</w:t>
              </w:r>
            </w:hyperlink>
            <w:r w:rsidRPr="00B638DF">
              <w:rPr>
                <w:rFonts w:ascii="Montserrat" w:hAnsi="Montserrat"/>
                <w:b/>
                <w:bCs/>
                <w:color w:val="404040"/>
                <w:sz w:val="19"/>
                <w:szCs w:val="19"/>
              </w:rPr>
              <w:br/>
            </w:r>
            <w:r w:rsidRPr="00B638DF">
              <w:rPr>
                <w:rFonts w:ascii="Montserrat" w:hAnsi="Montserrat"/>
                <w:b/>
                <w:bCs/>
                <w:color w:val="404040"/>
                <w:sz w:val="19"/>
                <w:szCs w:val="19"/>
                <w:shd w:val="clear" w:color="auto" w:fill="FFFFFF"/>
              </w:rPr>
              <w:t>+01.865.356.1151</w:t>
            </w:r>
          </w:p>
        </w:tc>
        <w:tc>
          <w:tcPr>
            <w:tcW w:w="5215" w:type="dxa"/>
            <w:tcBorders>
              <w:top w:val="nil"/>
              <w:left w:val="nil"/>
              <w:bottom w:val="nil"/>
              <w:right w:val="nil"/>
            </w:tcBorders>
          </w:tcPr>
          <w:p w14:paraId="056EF9D4" w14:textId="77777777" w:rsidR="00A3054E" w:rsidRDefault="00A3054E" w:rsidP="00B30A05">
            <w:pPr>
              <w:tabs>
                <w:tab w:val="left" w:pos="1020"/>
              </w:tabs>
              <w:jc w:val="center"/>
              <w:rPr>
                <w:sz w:val="28"/>
                <w:szCs w:val="26"/>
                <w:highlight w:val="yellow"/>
              </w:rPr>
            </w:pPr>
            <w:r w:rsidRPr="00297408">
              <w:rPr>
                <w:noProof/>
                <w:sz w:val="28"/>
                <w:szCs w:val="26"/>
              </w:rPr>
              <w:drawing>
                <wp:inline distT="0" distB="0" distL="0" distR="0" wp14:anchorId="5184E045" wp14:editId="50B96C71">
                  <wp:extent cx="1257300" cy="1660585"/>
                  <wp:effectExtent l="38100" t="38100" r="95250" b="92075"/>
                  <wp:docPr id="218" name="Picture 218"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A person wearing glasses&#10;&#10;Description automatically generated with medium confidence"/>
                          <pic:cNvPicPr/>
                        </pic:nvPicPr>
                        <pic:blipFill>
                          <a:blip r:embed="rId41"/>
                          <a:stretch>
                            <a:fillRect/>
                          </a:stretch>
                        </pic:blipFill>
                        <pic:spPr>
                          <a:xfrm>
                            <a:off x="0" y="0"/>
                            <a:ext cx="1265661" cy="1671628"/>
                          </a:xfrm>
                          <a:prstGeom prst="rect">
                            <a:avLst/>
                          </a:prstGeom>
                          <a:effectLst>
                            <a:outerShdw blurRad="50800" dist="38100" dir="2700000" algn="tl" rotWithShape="0">
                              <a:prstClr val="black">
                                <a:alpha val="40000"/>
                              </a:prstClr>
                            </a:outerShdw>
                          </a:effectLst>
                        </pic:spPr>
                      </pic:pic>
                    </a:graphicData>
                  </a:graphic>
                </wp:inline>
              </w:drawing>
            </w:r>
          </w:p>
          <w:p w14:paraId="7AEFDAFF" w14:textId="0D72E16E" w:rsidR="00C81628" w:rsidRPr="002F1180" w:rsidRDefault="00C81628" w:rsidP="00B30A05">
            <w:pPr>
              <w:tabs>
                <w:tab w:val="left" w:pos="1020"/>
              </w:tabs>
              <w:jc w:val="center"/>
              <w:rPr>
                <w:sz w:val="28"/>
                <w:szCs w:val="26"/>
                <w:highlight w:val="yellow"/>
              </w:rPr>
            </w:pPr>
            <w:r w:rsidRPr="00DD4987">
              <w:rPr>
                <w:rFonts w:ascii="Montserrat" w:hAnsi="Montserrat"/>
                <w:b/>
                <w:bCs/>
                <w:color w:val="404040"/>
                <w:sz w:val="19"/>
                <w:szCs w:val="19"/>
                <w:shd w:val="clear" w:color="auto" w:fill="FFFFFF"/>
              </w:rPr>
              <w:t xml:space="preserve">Dr. </w:t>
            </w:r>
            <w:r w:rsidRPr="00DD4987">
              <w:rPr>
                <w:rStyle w:val="Strong"/>
                <w:rFonts w:ascii="Montserrat" w:hAnsi="Montserrat"/>
                <w:color w:val="404040"/>
                <w:sz w:val="19"/>
                <w:szCs w:val="19"/>
                <w:shd w:val="clear" w:color="auto" w:fill="FFFFFF"/>
              </w:rPr>
              <w:t>Alexander Petutschnigg</w:t>
            </w:r>
            <w:r w:rsidRPr="00DD4987">
              <w:rPr>
                <w:rFonts w:ascii="Montserrat" w:hAnsi="Montserrat"/>
                <w:b/>
                <w:bCs/>
                <w:color w:val="404040"/>
                <w:sz w:val="19"/>
                <w:szCs w:val="19"/>
              </w:rPr>
              <w:br/>
            </w:r>
            <w:r w:rsidRPr="00DD4987">
              <w:rPr>
                <w:rFonts w:ascii="Montserrat" w:hAnsi="Montserrat"/>
                <w:b/>
                <w:bCs/>
                <w:color w:val="404040"/>
                <w:sz w:val="19"/>
                <w:szCs w:val="19"/>
                <w:shd w:val="clear" w:color="auto" w:fill="FFFFFF"/>
              </w:rPr>
              <w:t>Salzburg University of Applied Sciences</w:t>
            </w:r>
            <w:r w:rsidRPr="00DD4987">
              <w:rPr>
                <w:rFonts w:ascii="Montserrat" w:hAnsi="Montserrat"/>
                <w:b/>
                <w:bCs/>
                <w:color w:val="404040"/>
                <w:sz w:val="19"/>
                <w:szCs w:val="19"/>
              </w:rPr>
              <w:br/>
            </w:r>
            <w:hyperlink r:id="rId42" w:tgtFrame="_blank" w:history="1">
              <w:r w:rsidRPr="00DD4987">
                <w:rPr>
                  <w:rStyle w:val="Hyperlink"/>
                  <w:rFonts w:ascii="Montserrat" w:hAnsi="Montserrat"/>
                  <w:b/>
                  <w:bCs/>
                  <w:color w:val="5C666F"/>
                  <w:sz w:val="19"/>
                  <w:szCs w:val="19"/>
                  <w:shd w:val="clear" w:color="auto" w:fill="FFFFFF"/>
                </w:rPr>
                <w:t>alexander.petutschnigg@fh-salzburg.ac.at</w:t>
              </w:r>
            </w:hyperlink>
            <w:r w:rsidRPr="00DD4987">
              <w:rPr>
                <w:rFonts w:ascii="Montserrat" w:hAnsi="Montserrat"/>
                <w:b/>
                <w:bCs/>
                <w:color w:val="404040"/>
                <w:sz w:val="19"/>
                <w:szCs w:val="19"/>
              </w:rPr>
              <w:br/>
            </w:r>
            <w:r w:rsidRPr="00DD4987">
              <w:rPr>
                <w:rFonts w:ascii="Montserrat" w:hAnsi="Montserrat"/>
                <w:b/>
                <w:bCs/>
                <w:color w:val="404040"/>
                <w:sz w:val="19"/>
                <w:szCs w:val="19"/>
                <w:shd w:val="clear" w:color="auto" w:fill="FFFFFF"/>
              </w:rPr>
              <w:t>+43.50.2211.2011</w:t>
            </w:r>
          </w:p>
        </w:tc>
      </w:tr>
      <w:tr w:rsidR="00A3054E" w14:paraId="307AC8F9"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30" w:type="dxa"/>
            <w:gridSpan w:val="2"/>
          </w:tcPr>
          <w:p w14:paraId="62AD614E" w14:textId="77777777" w:rsidR="00A3054E" w:rsidRPr="00C81628" w:rsidRDefault="00A3054E" w:rsidP="00C81628">
            <w:pPr>
              <w:tabs>
                <w:tab w:val="left" w:pos="1020"/>
              </w:tabs>
              <w:spacing w:before="240" w:line="360" w:lineRule="auto"/>
              <w:jc w:val="center"/>
              <w:rPr>
                <w:b/>
                <w:bCs/>
                <w:sz w:val="32"/>
                <w:szCs w:val="28"/>
                <w:u w:val="single"/>
              </w:rPr>
            </w:pPr>
            <w:r w:rsidRPr="00C81628">
              <w:rPr>
                <w:b/>
                <w:bCs/>
                <w:sz w:val="32"/>
                <w:szCs w:val="28"/>
                <w:u w:val="single"/>
              </w:rPr>
              <w:t>Organizing Chairs</w:t>
            </w:r>
          </w:p>
        </w:tc>
      </w:tr>
      <w:tr w:rsidR="00A3054E" w:rsidRPr="00297408" w14:paraId="496CCC6C"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15" w:type="dxa"/>
          </w:tcPr>
          <w:p w14:paraId="26DC65AF" w14:textId="77777777" w:rsidR="00A3054E" w:rsidRDefault="00C81628" w:rsidP="00B30A05">
            <w:pPr>
              <w:tabs>
                <w:tab w:val="left" w:pos="1020"/>
              </w:tabs>
              <w:jc w:val="center"/>
              <w:rPr>
                <w:b/>
                <w:bCs/>
                <w:sz w:val="28"/>
                <w:szCs w:val="26"/>
              </w:rPr>
            </w:pPr>
            <w:r>
              <w:rPr>
                <w:noProof/>
              </w:rPr>
              <w:drawing>
                <wp:inline distT="0" distB="0" distL="0" distR="0" wp14:anchorId="7F9F4E85" wp14:editId="649BA591">
                  <wp:extent cx="1281546" cy="1274225"/>
                  <wp:effectExtent l="0" t="0" r="0" b="2540"/>
                  <wp:docPr id="5" name="Picture 5" descr="Terry Liles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rry Liles Profile Pictur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89927" cy="1282558"/>
                          </a:xfrm>
                          <a:prstGeom prst="rect">
                            <a:avLst/>
                          </a:prstGeom>
                          <a:noFill/>
                          <a:ln>
                            <a:noFill/>
                          </a:ln>
                        </pic:spPr>
                      </pic:pic>
                    </a:graphicData>
                  </a:graphic>
                </wp:inline>
              </w:drawing>
            </w:r>
          </w:p>
          <w:p w14:paraId="717CD7EA" w14:textId="59AA6E50" w:rsidR="00C81628" w:rsidRPr="00297408" w:rsidRDefault="00C81628" w:rsidP="00C81628">
            <w:pPr>
              <w:tabs>
                <w:tab w:val="left" w:pos="1020"/>
              </w:tabs>
              <w:jc w:val="center"/>
              <w:rPr>
                <w:b/>
                <w:bCs/>
                <w:sz w:val="28"/>
                <w:szCs w:val="26"/>
              </w:rPr>
            </w:pPr>
            <w:r>
              <w:rPr>
                <w:rFonts w:ascii="Montserrat" w:hAnsi="Montserrat"/>
                <w:b/>
                <w:bCs/>
                <w:color w:val="404040"/>
                <w:sz w:val="19"/>
                <w:szCs w:val="19"/>
                <w:shd w:val="clear" w:color="auto" w:fill="FFFFFF"/>
              </w:rPr>
              <w:t xml:space="preserve">Dr. </w:t>
            </w:r>
            <w:r>
              <w:rPr>
                <w:rStyle w:val="Strong"/>
                <w:rFonts w:ascii="Montserrat" w:hAnsi="Montserrat"/>
                <w:color w:val="404040"/>
                <w:sz w:val="19"/>
                <w:szCs w:val="19"/>
                <w:shd w:val="clear" w:color="auto" w:fill="FFFFFF"/>
              </w:rPr>
              <w:t>Terry Liles</w:t>
            </w:r>
            <w:r>
              <w:rPr>
                <w:rFonts w:ascii="Montserrat" w:hAnsi="Montserrat"/>
                <w:b/>
                <w:bCs/>
                <w:color w:val="404040"/>
                <w:sz w:val="19"/>
                <w:szCs w:val="19"/>
              </w:rPr>
              <w:br/>
            </w:r>
            <w:r>
              <w:rPr>
                <w:rFonts w:ascii="Montserrat" w:hAnsi="Montserrat"/>
                <w:b/>
                <w:bCs/>
                <w:color w:val="404040"/>
                <w:sz w:val="19"/>
                <w:szCs w:val="19"/>
                <w:shd w:val="clear" w:color="auto" w:fill="FFFFFF"/>
              </w:rPr>
              <w:t>Consultant, retired from Huber Engineered Woods, LLC</w:t>
            </w:r>
            <w:r>
              <w:rPr>
                <w:rFonts w:ascii="Montserrat" w:hAnsi="Montserrat"/>
                <w:b/>
                <w:bCs/>
                <w:color w:val="404040"/>
                <w:sz w:val="19"/>
                <w:szCs w:val="19"/>
              </w:rPr>
              <w:br/>
            </w:r>
            <w:hyperlink r:id="rId44" w:tgtFrame="_blank" w:history="1">
              <w:r>
                <w:rPr>
                  <w:rStyle w:val="Hyperlink"/>
                  <w:rFonts w:ascii="Montserrat" w:hAnsi="Montserrat"/>
                  <w:b/>
                  <w:bCs/>
                  <w:color w:val="5C666F"/>
                  <w:sz w:val="19"/>
                  <w:szCs w:val="19"/>
                  <w:shd w:val="clear" w:color="auto" w:fill="FFFFFF"/>
                </w:rPr>
                <w:t>wtliles@hotmail.com</w:t>
              </w:r>
            </w:hyperlink>
            <w:r>
              <w:rPr>
                <w:rFonts w:ascii="Montserrat" w:hAnsi="Montserrat"/>
                <w:b/>
                <w:bCs/>
                <w:color w:val="404040"/>
                <w:sz w:val="19"/>
                <w:szCs w:val="19"/>
              </w:rPr>
              <w:br/>
            </w:r>
            <w:r>
              <w:rPr>
                <w:rFonts w:ascii="Montserrat" w:hAnsi="Montserrat"/>
                <w:b/>
                <w:bCs/>
                <w:color w:val="404040"/>
                <w:sz w:val="19"/>
                <w:szCs w:val="19"/>
                <w:shd w:val="clear" w:color="auto" w:fill="FFFFFF"/>
              </w:rPr>
              <w:t>+01.706.338.6359</w:t>
            </w:r>
          </w:p>
        </w:tc>
        <w:tc>
          <w:tcPr>
            <w:tcW w:w="5215" w:type="dxa"/>
          </w:tcPr>
          <w:p w14:paraId="6C5623B6" w14:textId="77777777" w:rsidR="00A3054E" w:rsidRDefault="00C81628" w:rsidP="00B30A05">
            <w:pPr>
              <w:tabs>
                <w:tab w:val="left" w:pos="1020"/>
              </w:tabs>
              <w:jc w:val="center"/>
              <w:rPr>
                <w:b/>
                <w:bCs/>
                <w:sz w:val="28"/>
                <w:szCs w:val="26"/>
              </w:rPr>
            </w:pPr>
            <w:r>
              <w:rPr>
                <w:noProof/>
              </w:rPr>
              <w:drawing>
                <wp:inline distT="0" distB="0" distL="0" distR="0" wp14:anchorId="6B5496CB" wp14:editId="4C2AC04E">
                  <wp:extent cx="1274618" cy="1278512"/>
                  <wp:effectExtent l="0" t="0" r="1905" b="0"/>
                  <wp:docPr id="6" name="Picture 6" descr="Don Hodges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 Hodges Profile Pictur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84907" cy="1288832"/>
                          </a:xfrm>
                          <a:prstGeom prst="rect">
                            <a:avLst/>
                          </a:prstGeom>
                          <a:noFill/>
                          <a:ln>
                            <a:noFill/>
                          </a:ln>
                        </pic:spPr>
                      </pic:pic>
                    </a:graphicData>
                  </a:graphic>
                </wp:inline>
              </w:drawing>
            </w:r>
          </w:p>
          <w:p w14:paraId="5D741595" w14:textId="71BBAA03" w:rsidR="00C81628" w:rsidRPr="00297408" w:rsidRDefault="00C81628" w:rsidP="00B30A05">
            <w:pPr>
              <w:tabs>
                <w:tab w:val="left" w:pos="1020"/>
              </w:tabs>
              <w:jc w:val="center"/>
              <w:rPr>
                <w:b/>
                <w:bCs/>
                <w:sz w:val="28"/>
                <w:szCs w:val="26"/>
              </w:rPr>
            </w:pPr>
            <w:r>
              <w:rPr>
                <w:rFonts w:ascii="Montserrat" w:hAnsi="Montserrat"/>
                <w:b/>
                <w:bCs/>
                <w:color w:val="404040"/>
                <w:sz w:val="19"/>
                <w:szCs w:val="19"/>
                <w:shd w:val="clear" w:color="auto" w:fill="FFFFFF"/>
              </w:rPr>
              <w:t xml:space="preserve">Dr. </w:t>
            </w:r>
            <w:r>
              <w:rPr>
                <w:rStyle w:val="Strong"/>
                <w:rFonts w:ascii="Montserrat" w:hAnsi="Montserrat"/>
                <w:color w:val="404040"/>
                <w:sz w:val="19"/>
                <w:szCs w:val="19"/>
                <w:shd w:val="clear" w:color="auto" w:fill="FFFFFF"/>
              </w:rPr>
              <w:t>Don Hodges</w:t>
            </w:r>
            <w:r>
              <w:rPr>
                <w:rFonts w:ascii="Montserrat" w:hAnsi="Montserrat"/>
                <w:b/>
                <w:bCs/>
                <w:color w:val="404040"/>
                <w:sz w:val="19"/>
                <w:szCs w:val="19"/>
              </w:rPr>
              <w:br/>
            </w:r>
            <w:r>
              <w:rPr>
                <w:rFonts w:ascii="Montserrat" w:hAnsi="Montserrat"/>
                <w:b/>
                <w:bCs/>
                <w:color w:val="404040"/>
                <w:sz w:val="19"/>
                <w:szCs w:val="19"/>
                <w:shd w:val="clear" w:color="auto" w:fill="FFFFFF"/>
              </w:rPr>
              <w:t>The University of Tennessee</w:t>
            </w:r>
            <w:r>
              <w:rPr>
                <w:rFonts w:ascii="Montserrat" w:hAnsi="Montserrat"/>
                <w:b/>
                <w:bCs/>
                <w:color w:val="404040"/>
                <w:sz w:val="19"/>
                <w:szCs w:val="19"/>
              </w:rPr>
              <w:br/>
            </w:r>
            <w:hyperlink r:id="rId46" w:tgtFrame="_blank" w:history="1">
              <w:r>
                <w:rPr>
                  <w:rStyle w:val="Hyperlink"/>
                  <w:rFonts w:ascii="Montserrat" w:hAnsi="Montserrat"/>
                  <w:b/>
                  <w:bCs/>
                  <w:color w:val="5C666F"/>
                  <w:sz w:val="19"/>
                  <w:szCs w:val="19"/>
                  <w:shd w:val="clear" w:color="auto" w:fill="FFFFFF"/>
                </w:rPr>
                <w:t>dhodges2@utk.edu</w:t>
              </w:r>
            </w:hyperlink>
            <w:r>
              <w:rPr>
                <w:rFonts w:ascii="Montserrat" w:hAnsi="Montserrat"/>
                <w:b/>
                <w:bCs/>
                <w:color w:val="404040"/>
                <w:sz w:val="19"/>
                <w:szCs w:val="19"/>
              </w:rPr>
              <w:br/>
            </w:r>
            <w:r>
              <w:rPr>
                <w:rFonts w:ascii="Montserrat" w:hAnsi="Montserrat"/>
                <w:b/>
                <w:bCs/>
                <w:color w:val="404040"/>
                <w:sz w:val="19"/>
                <w:szCs w:val="19"/>
                <w:shd w:val="clear" w:color="auto" w:fill="FFFFFF"/>
              </w:rPr>
              <w:t>+01.865.974.2706</w:t>
            </w:r>
          </w:p>
        </w:tc>
      </w:tr>
      <w:tr w:rsidR="00A3054E" w:rsidRPr="00297408" w14:paraId="7F45F34D"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30" w:type="dxa"/>
            <w:gridSpan w:val="2"/>
          </w:tcPr>
          <w:p w14:paraId="345A178B" w14:textId="0D32E96F" w:rsidR="00C81628" w:rsidRPr="00C81628" w:rsidRDefault="00A3054E" w:rsidP="00C81628">
            <w:pPr>
              <w:tabs>
                <w:tab w:val="left" w:pos="1020"/>
              </w:tabs>
              <w:spacing w:line="360" w:lineRule="auto"/>
              <w:jc w:val="center"/>
              <w:rPr>
                <w:b/>
                <w:bCs/>
                <w:sz w:val="32"/>
                <w:szCs w:val="28"/>
                <w:u w:val="single"/>
              </w:rPr>
            </w:pPr>
            <w:r w:rsidRPr="00C81628">
              <w:rPr>
                <w:b/>
                <w:bCs/>
                <w:sz w:val="32"/>
                <w:szCs w:val="28"/>
                <w:u w:val="single"/>
              </w:rPr>
              <w:t>Scientific Chairs</w:t>
            </w:r>
          </w:p>
        </w:tc>
      </w:tr>
      <w:tr w:rsidR="00A3054E" w:rsidRPr="00297408" w14:paraId="7A147EAA"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15" w:type="dxa"/>
          </w:tcPr>
          <w:p w14:paraId="59E3D550" w14:textId="77777777" w:rsidR="00A3054E" w:rsidRDefault="00C81628" w:rsidP="00B30A05">
            <w:pPr>
              <w:tabs>
                <w:tab w:val="left" w:pos="1020"/>
              </w:tabs>
              <w:jc w:val="center"/>
              <w:rPr>
                <w:b/>
                <w:bCs/>
                <w:sz w:val="28"/>
                <w:szCs w:val="26"/>
              </w:rPr>
            </w:pPr>
            <w:r>
              <w:rPr>
                <w:noProof/>
              </w:rPr>
              <w:drawing>
                <wp:inline distT="0" distB="0" distL="0" distR="0" wp14:anchorId="32FAF63B" wp14:editId="69B0796A">
                  <wp:extent cx="882016" cy="1315085"/>
                  <wp:effectExtent l="0" t="0" r="0" b="0"/>
                  <wp:docPr id="7" name="Picture 7" descr="Brian Via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ian Via Profile Pictu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6474" cy="1321732"/>
                          </a:xfrm>
                          <a:prstGeom prst="rect">
                            <a:avLst/>
                          </a:prstGeom>
                          <a:noFill/>
                          <a:ln>
                            <a:noFill/>
                          </a:ln>
                        </pic:spPr>
                      </pic:pic>
                    </a:graphicData>
                  </a:graphic>
                </wp:inline>
              </w:drawing>
            </w:r>
          </w:p>
          <w:p w14:paraId="38F767D3" w14:textId="77777777" w:rsidR="00486A9F" w:rsidRDefault="00C81628" w:rsidP="00B30A05">
            <w:pPr>
              <w:tabs>
                <w:tab w:val="left" w:pos="1020"/>
              </w:tabs>
              <w:jc w:val="center"/>
              <w:rPr>
                <w:rFonts w:ascii="Montserrat" w:hAnsi="Montserrat"/>
                <w:b/>
                <w:bCs/>
                <w:color w:val="404040"/>
                <w:sz w:val="19"/>
                <w:szCs w:val="19"/>
                <w:shd w:val="clear" w:color="auto" w:fill="FFFFFF"/>
              </w:rPr>
            </w:pPr>
            <w:r>
              <w:rPr>
                <w:rFonts w:ascii="Montserrat" w:hAnsi="Montserrat"/>
                <w:b/>
                <w:bCs/>
                <w:color w:val="404040"/>
                <w:sz w:val="19"/>
                <w:szCs w:val="19"/>
                <w:shd w:val="clear" w:color="auto" w:fill="FFFFFF"/>
              </w:rPr>
              <w:t>Dr. Brian Via</w:t>
            </w:r>
            <w:r>
              <w:rPr>
                <w:rFonts w:ascii="Montserrat" w:hAnsi="Montserrat"/>
                <w:b/>
                <w:bCs/>
                <w:color w:val="404040"/>
                <w:sz w:val="19"/>
                <w:szCs w:val="19"/>
              </w:rPr>
              <w:br/>
            </w:r>
            <w:r>
              <w:rPr>
                <w:rFonts w:ascii="Montserrat" w:hAnsi="Montserrat"/>
                <w:b/>
                <w:bCs/>
                <w:color w:val="404040"/>
                <w:sz w:val="19"/>
                <w:szCs w:val="19"/>
                <w:shd w:val="clear" w:color="auto" w:fill="FFFFFF"/>
              </w:rPr>
              <w:t>Michigan State University</w:t>
            </w:r>
          </w:p>
          <w:p w14:paraId="3993DFF0" w14:textId="1D5ECD6F" w:rsidR="00C81628" w:rsidRPr="00297408" w:rsidRDefault="00D47C2B" w:rsidP="00B30A05">
            <w:pPr>
              <w:tabs>
                <w:tab w:val="left" w:pos="1020"/>
              </w:tabs>
              <w:jc w:val="center"/>
              <w:rPr>
                <w:b/>
                <w:bCs/>
                <w:sz w:val="28"/>
                <w:szCs w:val="26"/>
              </w:rPr>
            </w:pPr>
            <w:hyperlink r:id="rId48" w:history="1">
              <w:r w:rsidR="00486A9F" w:rsidRPr="00486A9F">
                <w:rPr>
                  <w:rStyle w:val="Hyperlink"/>
                  <w:rFonts w:ascii="Montserrat" w:hAnsi="Montserrat"/>
                  <w:b/>
                  <w:bCs/>
                  <w:color w:val="6C6A6A" w:themeColor="background2" w:themeShade="80"/>
                  <w:sz w:val="19"/>
                  <w:szCs w:val="19"/>
                  <w:shd w:val="clear" w:color="auto" w:fill="FFFFFF"/>
                </w:rPr>
                <w:t>brianvia@auburn.edu</w:t>
              </w:r>
            </w:hyperlink>
            <w:r w:rsidR="00C81628">
              <w:rPr>
                <w:rFonts w:ascii="Montserrat" w:hAnsi="Montserrat"/>
                <w:b/>
                <w:bCs/>
                <w:color w:val="404040"/>
                <w:sz w:val="19"/>
                <w:szCs w:val="19"/>
              </w:rPr>
              <w:br/>
            </w:r>
            <w:r w:rsidR="00C81628">
              <w:rPr>
                <w:rFonts w:ascii="Montserrat" w:hAnsi="Montserrat"/>
                <w:b/>
                <w:bCs/>
                <w:color w:val="404040"/>
                <w:sz w:val="19"/>
                <w:szCs w:val="19"/>
                <w:shd w:val="clear" w:color="auto" w:fill="FFFFFF"/>
              </w:rPr>
              <w:t>+01.334.844.1088</w:t>
            </w:r>
          </w:p>
        </w:tc>
        <w:tc>
          <w:tcPr>
            <w:tcW w:w="5215" w:type="dxa"/>
          </w:tcPr>
          <w:p w14:paraId="617071B9" w14:textId="77777777" w:rsidR="00A3054E" w:rsidRDefault="00C81628" w:rsidP="00B30A05">
            <w:pPr>
              <w:tabs>
                <w:tab w:val="left" w:pos="1020"/>
              </w:tabs>
              <w:jc w:val="center"/>
              <w:rPr>
                <w:b/>
                <w:bCs/>
                <w:sz w:val="28"/>
                <w:szCs w:val="26"/>
              </w:rPr>
            </w:pPr>
            <w:r>
              <w:rPr>
                <w:noProof/>
              </w:rPr>
              <w:drawing>
                <wp:inline distT="0" distB="0" distL="0" distR="0" wp14:anchorId="4909689E" wp14:editId="712E799E">
                  <wp:extent cx="1073259" cy="1315085"/>
                  <wp:effectExtent l="0" t="0" r="0" b="0"/>
                  <wp:docPr id="13" name="Picture 13" descr="Bob Breyer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ob Breyer Profile Picture"/>
                          <pic:cNvPicPr>
                            <a:picLocks noChangeAspect="1" noChangeArrowheads="1"/>
                          </pic:cNvPicPr>
                        </pic:nvPicPr>
                        <pic:blipFill rotWithShape="1">
                          <a:blip r:embed="rId49">
                            <a:extLst>
                              <a:ext uri="{28A0092B-C50C-407E-A947-70E740481C1C}">
                                <a14:useLocalDpi xmlns:a14="http://schemas.microsoft.com/office/drawing/2010/main" val="0"/>
                              </a:ext>
                            </a:extLst>
                          </a:blip>
                          <a:srcRect l="10096" r="7585"/>
                          <a:stretch/>
                        </pic:blipFill>
                        <pic:spPr bwMode="auto">
                          <a:xfrm>
                            <a:off x="0" y="0"/>
                            <a:ext cx="1077246" cy="1319970"/>
                          </a:xfrm>
                          <a:prstGeom prst="rect">
                            <a:avLst/>
                          </a:prstGeom>
                          <a:noFill/>
                          <a:ln>
                            <a:noFill/>
                          </a:ln>
                          <a:extLst>
                            <a:ext uri="{53640926-AAD7-44D8-BBD7-CCE9431645EC}">
                              <a14:shadowObscured xmlns:a14="http://schemas.microsoft.com/office/drawing/2010/main"/>
                            </a:ext>
                          </a:extLst>
                        </pic:spPr>
                      </pic:pic>
                    </a:graphicData>
                  </a:graphic>
                </wp:inline>
              </w:drawing>
            </w:r>
          </w:p>
          <w:p w14:paraId="7902C38A" w14:textId="13CC8431" w:rsidR="00C81628" w:rsidRPr="00297408" w:rsidRDefault="00C81628" w:rsidP="00B30A05">
            <w:pPr>
              <w:tabs>
                <w:tab w:val="left" w:pos="1020"/>
              </w:tabs>
              <w:jc w:val="center"/>
              <w:rPr>
                <w:b/>
                <w:bCs/>
                <w:sz w:val="28"/>
                <w:szCs w:val="26"/>
              </w:rPr>
            </w:pPr>
            <w:r>
              <w:rPr>
                <w:rFonts w:ascii="Montserrat" w:hAnsi="Montserrat"/>
                <w:b/>
                <w:bCs/>
                <w:color w:val="404040"/>
                <w:sz w:val="19"/>
                <w:szCs w:val="19"/>
                <w:shd w:val="clear" w:color="auto" w:fill="FFFFFF"/>
              </w:rPr>
              <w:t>Dr. Bob Breyer</w:t>
            </w:r>
            <w:r>
              <w:rPr>
                <w:rFonts w:ascii="Montserrat" w:hAnsi="Montserrat"/>
                <w:b/>
                <w:bCs/>
                <w:color w:val="404040"/>
                <w:sz w:val="19"/>
                <w:szCs w:val="19"/>
              </w:rPr>
              <w:br/>
            </w:r>
            <w:r>
              <w:rPr>
                <w:rFonts w:ascii="Montserrat" w:hAnsi="Montserrat"/>
                <w:b/>
                <w:bCs/>
                <w:color w:val="404040"/>
                <w:sz w:val="19"/>
                <w:szCs w:val="19"/>
                <w:shd w:val="clear" w:color="auto" w:fill="FFFFFF"/>
              </w:rPr>
              <w:t>Bakelite</w:t>
            </w:r>
            <w:r>
              <w:rPr>
                <w:rFonts w:ascii="Montserrat" w:hAnsi="Montserrat"/>
                <w:b/>
                <w:bCs/>
                <w:color w:val="404040"/>
                <w:sz w:val="19"/>
                <w:szCs w:val="19"/>
              </w:rPr>
              <w:br/>
            </w:r>
            <w:hyperlink r:id="rId50" w:tgtFrame="_blank" w:history="1">
              <w:r w:rsidRPr="00486A9F">
                <w:rPr>
                  <w:rStyle w:val="Hyperlink"/>
                  <w:rFonts w:ascii="Montserrat" w:hAnsi="Montserrat"/>
                  <w:b/>
                  <w:bCs/>
                  <w:color w:val="6C6A6A" w:themeColor="background2" w:themeShade="80"/>
                  <w:sz w:val="19"/>
                  <w:szCs w:val="19"/>
                  <w:shd w:val="clear" w:color="auto" w:fill="FFFFFF"/>
                </w:rPr>
                <w:t>bob.breyer@bakelite.com</w:t>
              </w:r>
            </w:hyperlink>
            <w:r>
              <w:rPr>
                <w:rFonts w:ascii="Montserrat" w:hAnsi="Montserrat"/>
                <w:b/>
                <w:bCs/>
                <w:color w:val="404040"/>
                <w:sz w:val="19"/>
                <w:szCs w:val="19"/>
              </w:rPr>
              <w:br/>
            </w:r>
            <w:r>
              <w:rPr>
                <w:rFonts w:ascii="Montserrat" w:hAnsi="Montserrat"/>
                <w:b/>
                <w:bCs/>
                <w:color w:val="404040"/>
                <w:sz w:val="19"/>
                <w:szCs w:val="19"/>
                <w:shd w:val="clear" w:color="auto" w:fill="FFFFFF"/>
              </w:rPr>
              <w:t>+01.770.593.6879</w:t>
            </w:r>
          </w:p>
        </w:tc>
      </w:tr>
    </w:tbl>
    <w:p w14:paraId="29639448" w14:textId="3122DC23" w:rsidR="00C81628" w:rsidRPr="00C81628" w:rsidRDefault="00C81628" w:rsidP="00C81628">
      <w:pPr>
        <w:jc w:val="center"/>
        <w:rPr>
          <w:b/>
          <w:bCs/>
          <w:sz w:val="32"/>
          <w:szCs w:val="28"/>
          <w:u w:val="single"/>
        </w:rPr>
      </w:pPr>
      <w:r w:rsidRPr="00C81628">
        <w:rPr>
          <w:b/>
          <w:bCs/>
          <w:sz w:val="32"/>
          <w:szCs w:val="28"/>
          <w:u w:val="single"/>
        </w:rPr>
        <w:lastRenderedPageBreak/>
        <w:t>Scientific Committee</w:t>
      </w:r>
    </w:p>
    <w:p w14:paraId="5BD65E10" w14:textId="11B82808" w:rsidR="00C81628" w:rsidRDefault="00C81628" w:rsidP="00B71C73">
      <w:pPr>
        <w:jc w:val="center"/>
        <w:rPr>
          <w:b/>
          <w:bCs/>
          <w:sz w:val="44"/>
          <w:szCs w:val="34"/>
        </w:rPr>
      </w:pPr>
      <w:r>
        <w:rPr>
          <w:noProof/>
        </w:rPr>
        <w:drawing>
          <wp:inline distT="0" distB="0" distL="0" distR="0" wp14:anchorId="152CC93C" wp14:editId="20466A98">
            <wp:extent cx="6352309" cy="4110219"/>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15153" t="23761" r="17973" b="3365"/>
                    <a:stretch/>
                  </pic:blipFill>
                  <pic:spPr bwMode="auto">
                    <a:xfrm>
                      <a:off x="0" y="0"/>
                      <a:ext cx="6364354" cy="4118013"/>
                    </a:xfrm>
                    <a:prstGeom prst="rect">
                      <a:avLst/>
                    </a:prstGeom>
                    <a:ln>
                      <a:noFill/>
                    </a:ln>
                    <a:extLst>
                      <a:ext uri="{53640926-AAD7-44D8-BBD7-CCE9431645EC}">
                        <a14:shadowObscured xmlns:a14="http://schemas.microsoft.com/office/drawing/2010/main"/>
                      </a:ext>
                    </a:extLst>
                  </pic:spPr>
                </pic:pic>
              </a:graphicData>
            </a:graphic>
          </wp:inline>
        </w:drawing>
      </w:r>
    </w:p>
    <w:p w14:paraId="5E69B574" w14:textId="77777777" w:rsidR="00C81628" w:rsidRDefault="00C81628" w:rsidP="00C81628">
      <w:pPr>
        <w:jc w:val="center"/>
      </w:pPr>
      <w:r>
        <w:rPr>
          <w:noProof/>
        </w:rPr>
        <w:drawing>
          <wp:inline distT="0" distB="0" distL="0" distR="0" wp14:anchorId="4F77E640" wp14:editId="45C90455">
            <wp:extent cx="6407728" cy="198742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15886" t="26925" r="17716" b="38392"/>
                    <a:stretch/>
                  </pic:blipFill>
                  <pic:spPr bwMode="auto">
                    <a:xfrm>
                      <a:off x="0" y="0"/>
                      <a:ext cx="6472660" cy="2007566"/>
                    </a:xfrm>
                    <a:prstGeom prst="rect">
                      <a:avLst/>
                    </a:prstGeom>
                    <a:ln>
                      <a:noFill/>
                    </a:ln>
                    <a:extLst>
                      <a:ext uri="{53640926-AAD7-44D8-BBD7-CCE9431645EC}">
                        <a14:shadowObscured xmlns:a14="http://schemas.microsoft.com/office/drawing/2010/main"/>
                      </a:ext>
                    </a:extLst>
                  </pic:spPr>
                </pic:pic>
              </a:graphicData>
            </a:graphic>
          </wp:inline>
        </w:drawing>
      </w:r>
    </w:p>
    <w:p w14:paraId="35CAB1CE" w14:textId="612B7DEC" w:rsidR="00C81628" w:rsidRDefault="00C81628" w:rsidP="00C81628">
      <w:pPr>
        <w:jc w:val="center"/>
        <w:rPr>
          <w:rFonts w:asciiTheme="majorHAnsi" w:hAnsiTheme="majorHAnsi"/>
          <w:b/>
          <w:bCs/>
          <w:color w:val="264D2B" w:themeColor="accent1"/>
          <w:sz w:val="44"/>
          <w:szCs w:val="34"/>
        </w:rPr>
      </w:pPr>
      <w:r>
        <w:rPr>
          <w:noProof/>
        </w:rPr>
        <w:lastRenderedPageBreak/>
        <w:drawing>
          <wp:inline distT="0" distB="0" distL="0" distR="0" wp14:anchorId="1FE5C023" wp14:editId="740239D0">
            <wp:extent cx="6405003" cy="1949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15886" t="65015" r="17716" b="950"/>
                    <a:stretch/>
                  </pic:blipFill>
                  <pic:spPr bwMode="auto">
                    <a:xfrm>
                      <a:off x="0" y="0"/>
                      <a:ext cx="6472660" cy="197004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C767420" wp14:editId="569C9288">
            <wp:extent cx="1392382" cy="181143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14740" t="38012" r="68952" b="26258"/>
                    <a:stretch/>
                  </pic:blipFill>
                  <pic:spPr bwMode="auto">
                    <a:xfrm>
                      <a:off x="0" y="0"/>
                      <a:ext cx="1397681" cy="1818328"/>
                    </a:xfrm>
                    <a:prstGeom prst="rect">
                      <a:avLst/>
                    </a:prstGeom>
                    <a:ln>
                      <a:noFill/>
                    </a:ln>
                    <a:extLst>
                      <a:ext uri="{53640926-AAD7-44D8-BBD7-CCE9431645EC}">
                        <a14:shadowObscured xmlns:a14="http://schemas.microsoft.com/office/drawing/2010/main"/>
                      </a:ext>
                    </a:extLst>
                  </pic:spPr>
                </pic:pic>
              </a:graphicData>
            </a:graphic>
          </wp:inline>
        </w:drawing>
      </w:r>
    </w:p>
    <w:p w14:paraId="0BAD829F" w14:textId="77777777" w:rsidR="00D43F7D" w:rsidRDefault="00D43F7D">
      <w:pPr>
        <w:rPr>
          <w:b/>
          <w:bCs/>
          <w:sz w:val="44"/>
          <w:szCs w:val="34"/>
        </w:rPr>
      </w:pPr>
    </w:p>
    <w:p w14:paraId="2903EB85" w14:textId="77777777" w:rsidR="00D43F7D" w:rsidRDefault="00D43F7D">
      <w:pPr>
        <w:rPr>
          <w:b/>
          <w:bCs/>
          <w:sz w:val="44"/>
          <w:szCs w:val="34"/>
        </w:rPr>
      </w:pPr>
    </w:p>
    <w:p w14:paraId="3D66E76F" w14:textId="77777777" w:rsidR="00D43F7D" w:rsidRDefault="00D43F7D">
      <w:pPr>
        <w:rPr>
          <w:b/>
          <w:bCs/>
          <w:sz w:val="44"/>
          <w:szCs w:val="34"/>
        </w:rPr>
      </w:pPr>
    </w:p>
    <w:p w14:paraId="5AF51A09" w14:textId="77777777" w:rsidR="00D43F7D" w:rsidRDefault="00D43F7D">
      <w:pPr>
        <w:rPr>
          <w:b/>
          <w:bCs/>
          <w:sz w:val="44"/>
          <w:szCs w:val="34"/>
        </w:rPr>
      </w:pPr>
    </w:p>
    <w:p w14:paraId="4F973308" w14:textId="77777777" w:rsidR="00D43F7D" w:rsidRDefault="00D43F7D">
      <w:pPr>
        <w:rPr>
          <w:b/>
          <w:bCs/>
          <w:sz w:val="44"/>
          <w:szCs w:val="34"/>
        </w:rPr>
      </w:pPr>
    </w:p>
    <w:p w14:paraId="3332B7FD" w14:textId="77777777" w:rsidR="00D43F7D" w:rsidRDefault="00D43F7D">
      <w:pPr>
        <w:rPr>
          <w:b/>
          <w:bCs/>
          <w:sz w:val="44"/>
          <w:szCs w:val="34"/>
        </w:rPr>
      </w:pPr>
    </w:p>
    <w:p w14:paraId="2EBEC85C" w14:textId="77777777" w:rsidR="00D43F7D" w:rsidRDefault="00D43F7D">
      <w:pPr>
        <w:rPr>
          <w:b/>
          <w:bCs/>
          <w:sz w:val="44"/>
          <w:szCs w:val="34"/>
        </w:rPr>
      </w:pPr>
    </w:p>
    <w:p w14:paraId="2B697209" w14:textId="77777777" w:rsidR="00D43F7D" w:rsidRDefault="00D43F7D">
      <w:pPr>
        <w:rPr>
          <w:b/>
          <w:bCs/>
          <w:sz w:val="44"/>
          <w:szCs w:val="34"/>
        </w:rPr>
      </w:pPr>
    </w:p>
    <w:p w14:paraId="02A147D2" w14:textId="77777777" w:rsidR="00D43F7D" w:rsidRDefault="00D43F7D">
      <w:pPr>
        <w:rPr>
          <w:b/>
          <w:bCs/>
          <w:sz w:val="44"/>
          <w:szCs w:val="34"/>
        </w:rPr>
      </w:pPr>
    </w:p>
    <w:p w14:paraId="5B15E24E" w14:textId="510331EB" w:rsidR="00D43F7D" w:rsidRDefault="00D43F7D" w:rsidP="00D43F7D">
      <w:pPr>
        <w:pStyle w:val="Heading1"/>
        <w:jc w:val="center"/>
        <w:rPr>
          <w:b/>
          <w:bCs/>
          <w:sz w:val="44"/>
          <w:szCs w:val="34"/>
        </w:rPr>
      </w:pPr>
      <w:bookmarkStart w:id="24" w:name="_Toc243375023"/>
      <w:r>
        <w:rPr>
          <w:b/>
          <w:bCs/>
          <w:sz w:val="44"/>
          <w:szCs w:val="34"/>
        </w:rPr>
        <w:lastRenderedPageBreak/>
        <w:t>Academic Endorsements</w:t>
      </w:r>
      <w:bookmarkEnd w:id="24"/>
    </w:p>
    <w:p w14:paraId="587F35DB" w14:textId="77777777" w:rsidR="00D43F7D" w:rsidRPr="00D43F7D" w:rsidRDefault="00D43F7D" w:rsidP="00D43F7D"/>
    <w:p w14:paraId="7369A729" w14:textId="5681F538" w:rsidR="00D43F7D" w:rsidRPr="00D43F7D" w:rsidRDefault="00D43F7D" w:rsidP="00D43F7D">
      <w:pPr>
        <w:shd w:val="clear" w:color="auto" w:fill="FFFFFF"/>
        <w:jc w:val="center"/>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046F980E" wp14:editId="0F654C30">
            <wp:extent cx="1771650" cy="996638"/>
            <wp:effectExtent l="0" t="0" r="0" b="0"/>
            <wp:docPr id="158357646" name="Picture 158357646" descr="Auburn University logo">
              <a:hlinkClick xmlns:a="http://schemas.openxmlformats.org/drawingml/2006/main" r:id="rId5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uburn University logo">
                      <a:hlinkClick r:id="rId54" tgtFrame="&quot;_blank&quot;"/>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82799" cy="1002910"/>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7544F333" wp14:editId="7132EDAD">
            <wp:extent cx="1746250" cy="886047"/>
            <wp:effectExtent l="0" t="0" r="6350" b="9525"/>
            <wp:docPr id="158357645" name="Picture 158357645" descr="BOKU University logo">
              <a:hlinkClick xmlns:a="http://schemas.openxmlformats.org/drawingml/2006/main" r:id="rId5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BOKU University logo">
                      <a:hlinkClick r:id="rId56" tgtFrame="&quot;_blank&quo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49820" cy="887858"/>
                    </a:xfrm>
                    <a:prstGeom prst="rect">
                      <a:avLst/>
                    </a:prstGeom>
                    <a:noFill/>
                    <a:ln>
                      <a:noFill/>
                    </a:ln>
                  </pic:spPr>
                </pic:pic>
              </a:graphicData>
            </a:graphic>
          </wp:inline>
        </w:drawing>
      </w:r>
      <w:r w:rsidR="00B755C9">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6DE6CFB3" wp14:editId="4ABB093A">
            <wp:extent cx="1749490" cy="457200"/>
            <wp:effectExtent l="0" t="0" r="3175" b="0"/>
            <wp:docPr id="158357644" name="Picture 158357644" descr="Wood K Plus Logo">
              <a:hlinkClick xmlns:a="http://schemas.openxmlformats.org/drawingml/2006/main" r:id="rId5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Wood K Plus Logo">
                      <a:hlinkClick r:id="rId58" tgtFrame="&quot;_blank&quo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58108" cy="459452"/>
                    </a:xfrm>
                    <a:prstGeom prst="rect">
                      <a:avLst/>
                    </a:prstGeom>
                    <a:noFill/>
                    <a:ln>
                      <a:noFill/>
                    </a:ln>
                  </pic:spPr>
                </pic:pic>
              </a:graphicData>
            </a:graphic>
          </wp:inline>
        </w:drawing>
      </w:r>
    </w:p>
    <w:p w14:paraId="373ECC20" w14:textId="41A71980" w:rsidR="00D43F7D" w:rsidRPr="00D43F7D" w:rsidRDefault="00D43F7D" w:rsidP="00D43F7D">
      <w:pPr>
        <w:shd w:val="clear" w:color="auto" w:fill="FFFFFF"/>
        <w:spacing w:after="0" w:line="240" w:lineRule="auto"/>
        <w:rPr>
          <w:rFonts w:ascii="Montserrat" w:eastAsia="Times New Roman" w:hAnsi="Montserrat" w:cs="Times New Roman"/>
          <w:color w:val="404040"/>
          <w:sz w:val="24"/>
          <w:szCs w:val="24"/>
        </w:rPr>
      </w:pPr>
    </w:p>
    <w:p w14:paraId="7F29C7C1" w14:textId="722BC928" w:rsidR="00D43F7D" w:rsidRPr="00D43F7D" w:rsidRDefault="00D43F7D" w:rsidP="00D43F7D">
      <w:pPr>
        <w:shd w:val="clear" w:color="auto" w:fill="FFFFFF"/>
        <w:spacing w:after="0" w:line="240" w:lineRule="auto"/>
        <w:rPr>
          <w:rFonts w:ascii="Montserrat" w:eastAsia="Times New Roman" w:hAnsi="Montserrat" w:cs="Times New Roman"/>
          <w:color w:val="404040"/>
          <w:sz w:val="24"/>
          <w:szCs w:val="24"/>
        </w:rPr>
      </w:pPr>
    </w:p>
    <w:p w14:paraId="00E1390B" w14:textId="2341FAF0" w:rsidR="00D43F7D" w:rsidRDefault="00D43F7D" w:rsidP="00D43F7D">
      <w:pPr>
        <w:shd w:val="clear" w:color="auto" w:fill="FFFFFF"/>
        <w:spacing w:after="0" w:line="240" w:lineRule="auto"/>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350A3570" wp14:editId="1A2D29F2">
            <wp:extent cx="2590798" cy="647700"/>
            <wp:effectExtent l="0" t="0" r="635" b="0"/>
            <wp:docPr id="158357643" name="Picture 158357643" descr="Clemson Wood Utilization Design Institute logo">
              <a:hlinkClick xmlns:a="http://schemas.openxmlformats.org/drawingml/2006/main" r:id="rId6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lemson Wood Utilization Design Institute logo">
                      <a:hlinkClick r:id="rId60" tgtFrame="&quot;_blank&quo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99287" cy="649822"/>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EAF717E" wp14:editId="5BE8763B">
            <wp:extent cx="1352550" cy="1255939"/>
            <wp:effectExtent l="0" t="0" r="0" b="1905"/>
            <wp:docPr id="158357642" name="Picture 158357642" descr="FH Salzburg logo">
              <a:hlinkClick xmlns:a="http://schemas.openxmlformats.org/drawingml/2006/main" r:id="rId6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H Salzburg logo">
                      <a:hlinkClick r:id="rId62" tgtFrame="&quot;_blank&quot;"/>
                    </pic:cNvPr>
                    <pic:cNvPicPr>
                      <a:picLocks noChangeAspect="1" noChangeArrowheads="1"/>
                    </pic:cNvPicPr>
                  </pic:nvPicPr>
                  <pic:blipFill rotWithShape="1">
                    <a:blip r:embed="rId63">
                      <a:extLst>
                        <a:ext uri="{28A0092B-C50C-407E-A947-70E740481C1C}">
                          <a14:useLocalDpi xmlns:a14="http://schemas.microsoft.com/office/drawing/2010/main" val="0"/>
                        </a:ext>
                      </a:extLst>
                    </a:blip>
                    <a:srcRect l="22499" t="15007" r="17185" b="5153"/>
                    <a:stretch/>
                  </pic:blipFill>
                  <pic:spPr bwMode="auto">
                    <a:xfrm>
                      <a:off x="0" y="0"/>
                      <a:ext cx="1362963" cy="126560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1B56B421" wp14:editId="624D3424">
            <wp:extent cx="1663700" cy="1103762"/>
            <wp:effectExtent l="0" t="0" r="0" b="1270"/>
            <wp:docPr id="158357641" name="Picture 158357641" descr="Forest Products Society logo">
              <a:hlinkClick xmlns:a="http://schemas.openxmlformats.org/drawingml/2006/main" r:id="rId6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orest Products Society logo">
                      <a:hlinkClick r:id="rId64" tgtFrame="&quot;_blank&quo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65501" cy="1104957"/>
                    </a:xfrm>
                    <a:prstGeom prst="rect">
                      <a:avLst/>
                    </a:prstGeom>
                    <a:noFill/>
                    <a:ln>
                      <a:noFill/>
                    </a:ln>
                  </pic:spPr>
                </pic:pic>
              </a:graphicData>
            </a:graphic>
          </wp:inline>
        </w:drawing>
      </w:r>
    </w:p>
    <w:p w14:paraId="35447DA3" w14:textId="5BD16B48" w:rsidR="00D43F7D" w:rsidRDefault="00D43F7D" w:rsidP="00D43F7D">
      <w:pPr>
        <w:shd w:val="clear" w:color="auto" w:fill="FFFFFF"/>
        <w:spacing w:after="0" w:line="240" w:lineRule="auto"/>
        <w:rPr>
          <w:rFonts w:ascii="Montserrat" w:eastAsia="Times New Roman" w:hAnsi="Montserrat" w:cs="Times New Roman"/>
          <w:color w:val="404040"/>
          <w:sz w:val="24"/>
          <w:szCs w:val="24"/>
        </w:rPr>
      </w:pPr>
    </w:p>
    <w:p w14:paraId="0C0D9C2D" w14:textId="77777777" w:rsidR="00D43F7D" w:rsidRPr="00D43F7D" w:rsidRDefault="00D43F7D" w:rsidP="00D43F7D">
      <w:pPr>
        <w:shd w:val="clear" w:color="auto" w:fill="FFFFFF"/>
        <w:spacing w:after="0" w:line="240" w:lineRule="auto"/>
        <w:rPr>
          <w:rFonts w:ascii="Montserrat" w:eastAsia="Times New Roman" w:hAnsi="Montserrat" w:cs="Times New Roman"/>
          <w:color w:val="404040"/>
          <w:sz w:val="24"/>
          <w:szCs w:val="24"/>
        </w:rPr>
      </w:pPr>
    </w:p>
    <w:p w14:paraId="5B560D46" w14:textId="2360C373" w:rsidR="00D43F7D" w:rsidRPr="00D43F7D" w:rsidRDefault="00D43F7D" w:rsidP="00D43F7D">
      <w:pPr>
        <w:shd w:val="clear" w:color="auto" w:fill="FFFFFF"/>
        <w:spacing w:after="0" w:line="240" w:lineRule="auto"/>
        <w:rPr>
          <w:rFonts w:ascii="Montserrat" w:eastAsia="Times New Roman" w:hAnsi="Montserrat" w:cs="Times New Roman"/>
          <w:color w:val="404040"/>
          <w:sz w:val="24"/>
          <w:szCs w:val="24"/>
        </w:rPr>
      </w:pPr>
    </w:p>
    <w:p w14:paraId="0F480BB4" w14:textId="2465D9EF" w:rsidR="00D43F7D" w:rsidRPr="00D43F7D" w:rsidRDefault="00D43F7D" w:rsidP="00D43F7D">
      <w:pPr>
        <w:shd w:val="clear" w:color="auto" w:fill="FFFFFF"/>
        <w:spacing w:after="0" w:line="240" w:lineRule="auto"/>
        <w:rPr>
          <w:rFonts w:ascii="Montserrat" w:eastAsia="Times New Roman" w:hAnsi="Montserrat" w:cs="Times New Roman"/>
          <w:color w:val="404040"/>
          <w:sz w:val="24"/>
          <w:szCs w:val="24"/>
        </w:rPr>
      </w:pPr>
    </w:p>
    <w:p w14:paraId="3310A1DA" w14:textId="52807F0C" w:rsidR="00D43F7D" w:rsidRDefault="00D43F7D" w:rsidP="00D43F7D">
      <w:pPr>
        <w:shd w:val="clear" w:color="auto" w:fill="FFFFFF"/>
        <w:spacing w:after="0" w:line="240" w:lineRule="auto"/>
        <w:jc w:val="center"/>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67C6914F" wp14:editId="4B2BA4C4">
            <wp:extent cx="2355850" cy="852116"/>
            <wp:effectExtent l="0" t="0" r="6350" b="5715"/>
            <wp:docPr id="158357640" name="Picture 158357640" descr="Karadeniz Technical University Logo">
              <a:hlinkClick xmlns:a="http://schemas.openxmlformats.org/drawingml/2006/main" r:id="rId6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aradeniz Technical University Logo">
                      <a:hlinkClick r:id="rId66" tgtFrame="&quot;_blank&quo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61029" cy="853989"/>
                    </a:xfrm>
                    <a:prstGeom prst="rect">
                      <a:avLst/>
                    </a:prstGeom>
                    <a:noFill/>
                    <a:ln>
                      <a:noFill/>
                    </a:ln>
                  </pic:spPr>
                </pic:pic>
              </a:graphicData>
            </a:graphic>
          </wp:inline>
        </w:drawing>
      </w:r>
      <w:r w:rsidRPr="00D43F7D">
        <w:rPr>
          <w:rFonts w:ascii="Montserrat" w:eastAsia="Times New Roman" w:hAnsi="Montserrat" w:cs="Times New Roman"/>
          <w:noProof/>
          <w:color w:val="5C666F"/>
          <w:sz w:val="24"/>
          <w:szCs w:val="24"/>
        </w:rPr>
        <w:drawing>
          <wp:inline distT="0" distB="0" distL="0" distR="0" wp14:anchorId="70D479C1" wp14:editId="79978829">
            <wp:extent cx="2029080" cy="952500"/>
            <wp:effectExtent l="0" t="0" r="9525" b="0"/>
            <wp:docPr id="158357639" name="Picture 158357639" descr="University of Ljublijana logo">
              <a:hlinkClick xmlns:a="http://schemas.openxmlformats.org/drawingml/2006/main" r:id="rId6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University of Ljublijana logo">
                      <a:hlinkClick r:id="rId68" tgtFrame="&quot;_blank&quo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36037" cy="955766"/>
                    </a:xfrm>
                    <a:prstGeom prst="rect">
                      <a:avLst/>
                    </a:prstGeom>
                    <a:noFill/>
                    <a:ln>
                      <a:noFill/>
                    </a:ln>
                  </pic:spPr>
                </pic:pic>
              </a:graphicData>
            </a:graphic>
          </wp:inline>
        </w:drawing>
      </w:r>
      <w:r w:rsidRPr="00D43F7D">
        <w:rPr>
          <w:rFonts w:ascii="Montserrat" w:eastAsia="Times New Roman" w:hAnsi="Montserrat" w:cs="Times New Roman"/>
          <w:noProof/>
          <w:color w:val="5C666F"/>
          <w:sz w:val="24"/>
          <w:szCs w:val="24"/>
        </w:rPr>
        <w:drawing>
          <wp:inline distT="0" distB="0" distL="0" distR="0" wp14:anchorId="63C05FAD" wp14:editId="2F921D4F">
            <wp:extent cx="1949450" cy="802059"/>
            <wp:effectExtent l="0" t="0" r="0" b="0"/>
            <wp:docPr id="158357638" name="Picture 158357638" descr="Mississippi State University logo">
              <a:hlinkClick xmlns:a="http://schemas.openxmlformats.org/drawingml/2006/main" r:id="rId7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Mississippi State University logo">
                      <a:hlinkClick r:id="rId70" tgtFrame="&quot;_blank&quo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956292" cy="804874"/>
                    </a:xfrm>
                    <a:prstGeom prst="rect">
                      <a:avLst/>
                    </a:prstGeom>
                    <a:noFill/>
                    <a:ln>
                      <a:noFill/>
                    </a:ln>
                  </pic:spPr>
                </pic:pic>
              </a:graphicData>
            </a:graphic>
          </wp:inline>
        </w:drawing>
      </w:r>
    </w:p>
    <w:p w14:paraId="2696D796" w14:textId="4CE39D2E" w:rsidR="00D43F7D" w:rsidRDefault="00D43F7D" w:rsidP="00D43F7D">
      <w:pPr>
        <w:shd w:val="clear" w:color="auto" w:fill="FFFFFF"/>
        <w:spacing w:after="0" w:line="240" w:lineRule="auto"/>
        <w:jc w:val="center"/>
        <w:rPr>
          <w:rFonts w:ascii="Montserrat" w:eastAsia="Times New Roman" w:hAnsi="Montserrat" w:cs="Times New Roman"/>
          <w:color w:val="404040"/>
          <w:sz w:val="24"/>
          <w:szCs w:val="24"/>
        </w:rPr>
      </w:pPr>
    </w:p>
    <w:p w14:paraId="5311DB41" w14:textId="6F153BE1" w:rsidR="00D43F7D" w:rsidRDefault="00D43F7D" w:rsidP="00D43F7D">
      <w:pPr>
        <w:shd w:val="clear" w:color="auto" w:fill="FFFFFF"/>
        <w:spacing w:after="0" w:line="240" w:lineRule="auto"/>
        <w:jc w:val="center"/>
        <w:rPr>
          <w:rFonts w:ascii="Montserrat" w:eastAsia="Times New Roman" w:hAnsi="Montserrat" w:cs="Times New Roman"/>
          <w:color w:val="404040"/>
          <w:sz w:val="24"/>
          <w:szCs w:val="24"/>
        </w:rPr>
      </w:pPr>
    </w:p>
    <w:p w14:paraId="1819E240" w14:textId="28736F96" w:rsidR="00D43F7D" w:rsidRDefault="00D43F7D" w:rsidP="00D43F7D">
      <w:pPr>
        <w:shd w:val="clear" w:color="auto" w:fill="FFFFFF"/>
        <w:spacing w:after="0" w:line="240" w:lineRule="auto"/>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66236974" wp14:editId="7F73597C">
            <wp:extent cx="2660650" cy="1064260"/>
            <wp:effectExtent l="0" t="0" r="6350" b="2540"/>
            <wp:docPr id="158357637" name="Picture 158357637" descr="Oregon State University logo">
              <a:hlinkClick xmlns:a="http://schemas.openxmlformats.org/drawingml/2006/main" r:id="rId7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Oregon State University logo">
                      <a:hlinkClick r:id="rId72" tgtFrame="&quot;_blank&quo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660650" cy="1064260"/>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77917FC6" wp14:editId="559C287B">
            <wp:extent cx="1185888" cy="1130300"/>
            <wp:effectExtent l="0" t="0" r="0" b="0"/>
            <wp:docPr id="158357636" name="Picture 158357636" descr="University of Tennessee logo">
              <a:hlinkClick xmlns:a="http://schemas.openxmlformats.org/drawingml/2006/main" r:id="rId7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University of Tennessee logo">
                      <a:hlinkClick r:id="rId74" tgtFrame="&quot;_blank&quot;"/>
                    </pic:cNvPr>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197165" cy="1141049"/>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23DFB9B4" wp14:editId="7FCAB241">
            <wp:extent cx="2365375" cy="946150"/>
            <wp:effectExtent l="0" t="0" r="0" b="6350"/>
            <wp:docPr id="158357635" name="Picture 158357635" descr="University of Zagreb logo">
              <a:hlinkClick xmlns:a="http://schemas.openxmlformats.org/drawingml/2006/main" r:id="rId7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niversity of Zagreb logo">
                      <a:hlinkClick r:id="rId76" tgtFrame="&quot;_blank&quo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65375" cy="946150"/>
                    </a:xfrm>
                    <a:prstGeom prst="rect">
                      <a:avLst/>
                    </a:prstGeom>
                    <a:noFill/>
                    <a:ln>
                      <a:noFill/>
                    </a:ln>
                  </pic:spPr>
                </pic:pic>
              </a:graphicData>
            </a:graphic>
          </wp:inline>
        </w:drawing>
      </w:r>
    </w:p>
    <w:p w14:paraId="6F8CA2E8" w14:textId="3DD0F0AD" w:rsidR="00D43F7D" w:rsidRDefault="00D43F7D" w:rsidP="00D43F7D">
      <w:pPr>
        <w:shd w:val="clear" w:color="auto" w:fill="FFFFFF"/>
        <w:spacing w:after="0" w:line="240" w:lineRule="auto"/>
        <w:rPr>
          <w:rFonts w:ascii="Montserrat" w:eastAsia="Times New Roman" w:hAnsi="Montserrat" w:cs="Times New Roman"/>
          <w:color w:val="404040"/>
          <w:sz w:val="24"/>
          <w:szCs w:val="24"/>
        </w:rPr>
      </w:pPr>
    </w:p>
    <w:p w14:paraId="13ADFBA3" w14:textId="149B4714" w:rsidR="00D43F7D" w:rsidRDefault="00D43F7D" w:rsidP="00D43F7D">
      <w:pPr>
        <w:shd w:val="clear" w:color="auto" w:fill="FFFFFF"/>
        <w:spacing w:after="0" w:line="240" w:lineRule="auto"/>
        <w:rPr>
          <w:rFonts w:ascii="Montserrat" w:eastAsia="Times New Roman" w:hAnsi="Montserrat" w:cs="Times New Roman"/>
          <w:color w:val="404040"/>
          <w:sz w:val="24"/>
          <w:szCs w:val="24"/>
        </w:rPr>
      </w:pPr>
    </w:p>
    <w:p w14:paraId="694FCF62" w14:textId="4E71E2EE" w:rsidR="00D43F7D" w:rsidRPr="00D43F7D" w:rsidRDefault="00D43F7D" w:rsidP="00D43F7D">
      <w:pPr>
        <w:shd w:val="clear" w:color="auto" w:fill="FFFFFF"/>
        <w:spacing w:after="0" w:line="240" w:lineRule="auto"/>
        <w:jc w:val="center"/>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58E40216" wp14:editId="2E5E3312">
            <wp:extent cx="1925689" cy="755650"/>
            <wp:effectExtent l="0" t="0" r="0" b="6350"/>
            <wp:docPr id="158357633" name="Picture 158357633" descr="Transilvania University of Brasov Logo">
              <a:hlinkClick xmlns:a="http://schemas.openxmlformats.org/drawingml/2006/main" r:id="rId7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Transilvania University of Brasov Logo">
                      <a:hlinkClick r:id="rId78" tgtFrame="&quot;_blank&quo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28258" cy="756658"/>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E30DBB6" wp14:editId="6DAD1F37">
            <wp:extent cx="1784350" cy="957464"/>
            <wp:effectExtent l="0" t="0" r="6350" b="0"/>
            <wp:docPr id="158357632" name="Picture 158357632" descr="Michigan State University, School of Packaging logo">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ichigan State University, School of Packaging logo">
                      <a:hlinkClick r:id="rId80"/>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787453" cy="959129"/>
                    </a:xfrm>
                    <a:prstGeom prst="rect">
                      <a:avLst/>
                    </a:prstGeom>
                    <a:noFill/>
                    <a:ln>
                      <a:noFill/>
                    </a:ln>
                  </pic:spPr>
                </pic:pic>
              </a:graphicData>
            </a:graphic>
          </wp:inline>
        </w:drawing>
      </w:r>
    </w:p>
    <w:p w14:paraId="029B0CC3" w14:textId="4FAE45FE" w:rsidR="00CE4D1A" w:rsidRPr="008F77FB" w:rsidRDefault="00CE4D1A" w:rsidP="00297408">
      <w:pPr>
        <w:pStyle w:val="Heading1"/>
        <w:rPr>
          <w:b/>
          <w:bCs/>
          <w:sz w:val="44"/>
          <w:szCs w:val="34"/>
        </w:rPr>
      </w:pPr>
      <w:bookmarkStart w:id="25" w:name="_Toc243375024"/>
      <w:r>
        <w:rPr>
          <w:b/>
          <w:bCs/>
          <w:sz w:val="44"/>
          <w:szCs w:val="34"/>
        </w:rPr>
        <w:lastRenderedPageBreak/>
        <w:t>Notes</w:t>
      </w:r>
      <w:bookmarkEnd w:id="25"/>
      <w:r>
        <w:rPr>
          <w:b/>
          <w:bCs/>
          <w:sz w:val="44"/>
          <w:szCs w:val="34"/>
        </w:rPr>
        <w:tab/>
      </w:r>
    </w:p>
    <w:p w14:paraId="11453DC1" w14:textId="77777777" w:rsidR="00CE4D1A" w:rsidRDefault="00CE4D1A" w:rsidP="00CE4D1A">
      <w:pPr>
        <w:spacing w:after="0" w:line="259" w:lineRule="auto"/>
      </w:pPr>
      <w:r>
        <w:rPr>
          <w:noProof/>
        </w:rPr>
        <mc:AlternateContent>
          <mc:Choice Requires="wps">
            <w:drawing>
              <wp:anchor distT="0" distB="0" distL="114300" distR="114300" simplePos="0" relativeHeight="251746304" behindDoc="0" locked="0" layoutInCell="1" allowOverlap="1" wp14:anchorId="21330624" wp14:editId="3D7F5C22">
                <wp:simplePos x="0" y="0"/>
                <wp:positionH relativeFrom="column">
                  <wp:posOffset>5938</wp:posOffset>
                </wp:positionH>
                <wp:positionV relativeFrom="paragraph">
                  <wp:posOffset>21631</wp:posOffset>
                </wp:positionV>
                <wp:extent cx="6791325" cy="0"/>
                <wp:effectExtent l="0" t="19050" r="28575" b="19050"/>
                <wp:wrapNone/>
                <wp:docPr id="229" name="Straight Connector 229"/>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074AB52A" id="Straight Connector 229" o:spid="_x0000_s1026" style="position:absolute;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" strokeweight="3pt">
                <v:stroke miterlimit="4" joinstyle="miter"/>
              </v:line>
            </w:pict>
          </mc:Fallback>
        </mc:AlternateContent>
      </w:r>
    </w:p>
    <w:p w14:paraId="285ECF56" w14:textId="77777777" w:rsidR="00CE4D1A" w:rsidRDefault="00CE4D1A" w:rsidP="00CE4D1A">
      <w:pPr>
        <w:rPr>
          <w:sz w:val="24"/>
          <w:szCs w:val="24"/>
        </w:rPr>
      </w:pPr>
    </w:p>
    <w:p w14:paraId="663438E3" w14:textId="06CF16AD" w:rsidR="00CD0848" w:rsidRDefault="00CE4D1A" w:rsidP="00110E43">
      <w:pPr>
        <w:spacing w:line="48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774D3B" w14:textId="77777777" w:rsidR="00CE4D1A" w:rsidRPr="008F77FB" w:rsidRDefault="00CE4D1A" w:rsidP="00CE4D1A">
      <w:pPr>
        <w:spacing w:after="0" w:line="259" w:lineRule="auto"/>
        <w:rPr>
          <w:rFonts w:asciiTheme="majorHAnsi" w:hAnsiTheme="majorHAnsi"/>
          <w:b/>
          <w:bCs/>
          <w:sz w:val="44"/>
          <w:szCs w:val="34"/>
        </w:rPr>
      </w:pPr>
      <w:r>
        <w:rPr>
          <w:rFonts w:asciiTheme="majorHAnsi" w:hAnsiTheme="majorHAnsi"/>
          <w:b/>
          <w:bCs/>
          <w:sz w:val="44"/>
          <w:szCs w:val="34"/>
        </w:rPr>
        <w:t>Notes</w:t>
      </w:r>
      <w:r>
        <w:rPr>
          <w:rFonts w:asciiTheme="majorHAnsi" w:hAnsiTheme="majorHAnsi"/>
          <w:b/>
          <w:bCs/>
          <w:sz w:val="44"/>
          <w:szCs w:val="34"/>
        </w:rPr>
        <w:tab/>
      </w:r>
    </w:p>
    <w:p w14:paraId="07DAB870" w14:textId="77777777" w:rsidR="00CE4D1A" w:rsidRDefault="00CE4D1A" w:rsidP="00CE4D1A">
      <w:pPr>
        <w:spacing w:after="0" w:line="259" w:lineRule="auto"/>
      </w:pPr>
      <w:r>
        <w:rPr>
          <w:noProof/>
        </w:rPr>
        <mc:AlternateContent>
          <mc:Choice Requires="wps">
            <w:drawing>
              <wp:anchor distT="0" distB="0" distL="114300" distR="114300" simplePos="0" relativeHeight="251748352" behindDoc="0" locked="0" layoutInCell="1" allowOverlap="1" wp14:anchorId="59FE6203" wp14:editId="0F02E8E1">
                <wp:simplePos x="0" y="0"/>
                <wp:positionH relativeFrom="column">
                  <wp:posOffset>5938</wp:posOffset>
                </wp:positionH>
                <wp:positionV relativeFrom="paragraph">
                  <wp:posOffset>21631</wp:posOffset>
                </wp:positionV>
                <wp:extent cx="6791325" cy="0"/>
                <wp:effectExtent l="0" t="19050" r="28575" b="19050"/>
                <wp:wrapNone/>
                <wp:docPr id="1779671994" name="Straight Connector 1779671994"/>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48AF9825" id="Straight Connector 1779671994"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" strokeweight="3pt">
                <v:stroke miterlimit="4" joinstyle="miter"/>
              </v:line>
            </w:pict>
          </mc:Fallback>
        </mc:AlternateContent>
      </w:r>
    </w:p>
    <w:p w14:paraId="6CE258A8" w14:textId="77777777" w:rsidR="00CE4D1A" w:rsidRDefault="00CE4D1A" w:rsidP="00CE4D1A">
      <w:pPr>
        <w:rPr>
          <w:sz w:val="24"/>
          <w:szCs w:val="24"/>
        </w:rPr>
      </w:pPr>
    </w:p>
    <w:p w14:paraId="4270192C" w14:textId="77777777" w:rsidR="00CE4D1A" w:rsidRDefault="00CE4D1A" w:rsidP="00CE4D1A">
      <w:pPr>
        <w:spacing w:line="480" w:lineRule="auto"/>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CE4D1A" w:rsidSect="00137D28">
      <w:headerReference w:type="default" r:id="rId82"/>
      <w:footerReference w:type="default" r:id="rId83"/>
      <w:pgSz w:w="12240" w:h="15840" w:code="1"/>
      <w:pgMar w:top="1530" w:right="1080" w:bottom="1260" w:left="720" w:header="432" w:footer="432"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3B608" w14:textId="77777777" w:rsidR="00D47C2B" w:rsidRDefault="00D47C2B" w:rsidP="008F1194">
      <w:pPr>
        <w:spacing w:after="0" w:line="240" w:lineRule="auto"/>
      </w:pPr>
      <w:r>
        <w:separator/>
      </w:r>
    </w:p>
  </w:endnote>
  <w:endnote w:type="continuationSeparator" w:id="0">
    <w:p w14:paraId="3928F22C" w14:textId="77777777" w:rsidR="00D47C2B" w:rsidRDefault="00D47C2B" w:rsidP="008F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Arial Black">
    <w:panose1 w:val="020B0A04020102020204"/>
    <w:charset w:val="00"/>
    <w:family w:val="swiss"/>
    <w:pitch w:val="variable"/>
    <w:sig w:usb0="A00002AF" w:usb1="400078FB"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5077175"/>
      <w:docPartObj>
        <w:docPartGallery w:val="Page Numbers (Bottom of Page)"/>
        <w:docPartUnique/>
      </w:docPartObj>
    </w:sdtPr>
    <w:sdtEndPr>
      <w:rPr>
        <w:noProof/>
      </w:rPr>
    </w:sdtEndPr>
    <w:sdtContent>
      <w:p w14:paraId="1FF4A5CC" w14:textId="77777777" w:rsidR="005235DF" w:rsidRDefault="005235DF" w:rsidP="009544F4">
        <w:pPr>
          <w:pStyle w:val="Footer"/>
          <w:jc w:val="center"/>
        </w:pPr>
        <w:r>
          <w:rPr>
            <w:noProof/>
          </w:rPr>
          <mc:AlternateContent>
            <mc:Choice Requires="wps">
              <w:drawing>
                <wp:anchor distT="0" distB="0" distL="114300" distR="114300" simplePos="0" relativeHeight="251633661" behindDoc="1" locked="0" layoutInCell="1" allowOverlap="1" wp14:anchorId="4D3226D0" wp14:editId="1807DA86">
                  <wp:simplePos x="0" y="0"/>
                  <wp:positionH relativeFrom="margin">
                    <wp:align>center</wp:align>
                  </wp:positionH>
                  <wp:positionV relativeFrom="page">
                    <wp:align>bottom</wp:align>
                  </wp:positionV>
                  <wp:extent cx="6858000" cy="859536"/>
                  <wp:effectExtent l="0" t="0" r="2540" b="0"/>
                  <wp:wrapNone/>
                  <wp:docPr id="36" name="Rectangl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859536"/>
                          </a:xfrm>
                          <a:prstGeom prst="rect">
                            <a:avLst/>
                          </a:prstGeom>
                          <a:solidFill>
                            <a:schemeClr val="accent1"/>
                          </a:solidFill>
                          <a:ln w="12700">
                            <a:miter lim="400000"/>
                          </a:ln>
                        </wps:spPr>
                        <wps:bodyPr lIns="38100" tIns="38100" rIns="38100" bIns="38100" anchor="ctr"/>
                      </wps:wsp>
                    </a:graphicData>
                  </a:graphic>
                  <wp14:sizeRelH relativeFrom="margin">
                    <wp14:pctWidth>100000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5AA3176" id="Rectangle" o:spid="_x0000_s1026" alt="&quot;&quot;" style="position:absolute;margin-left:0;margin-top:0;width:540pt;height:67.7pt;z-index:-251682819;visibility:visible;mso-wrap-style:square;mso-width-percent:1000;mso-height-percent:0;mso-wrap-distance-left:9pt;mso-wrap-distance-top:0;mso-wrap-distance-right:9pt;mso-wrap-distance-bottom:0;mso-position-horizontal:center;mso-position-horizontal-relative:margin;mso-position-vertical:bottom;mso-position-vertical-relative:pag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" fillcolor="#264d2b [3204]" stroked="f" strokeweight="1pt">
                  <v:stroke miterlimit="4"/>
                  <v:textbox inset="3pt,3pt,3pt,3pt"/>
                  <w10:wrap anchorx="margin" anchory="page"/>
                </v:rect>
              </w:pict>
            </mc:Fallback>
          </mc:AlternateContent>
        </w:r>
        <w:r>
          <w:rPr>
            <w:noProof/>
          </w:rPr>
          <mc:AlternateContent>
            <mc:Choice Requires="wps">
              <w:drawing>
                <wp:anchor distT="0" distB="0" distL="114300" distR="114300" simplePos="0" relativeHeight="251634685" behindDoc="1" locked="0" layoutInCell="1" allowOverlap="1" wp14:anchorId="0056FBCF" wp14:editId="2406DF5C">
                  <wp:simplePos x="0" y="0"/>
                  <wp:positionH relativeFrom="margin">
                    <wp:align>center</wp:align>
                  </wp:positionH>
                  <wp:positionV relativeFrom="page">
                    <wp:align>bottom</wp:align>
                  </wp:positionV>
                  <wp:extent cx="6858000" cy="914664"/>
                  <wp:effectExtent l="0" t="0" r="2540" b="0"/>
                  <wp:wrapNone/>
                  <wp:docPr id="37" name="Shap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914664"/>
                          </a:xfrm>
                          <a:custGeom>
                            <a:avLst/>
                            <a:gdLst/>
                            <a:ahLst/>
                            <a:cxnLst>
                              <a:cxn ang="0">
                                <a:pos x="wd2" y="hd2"/>
                              </a:cxn>
                              <a:cxn ang="5400000">
                                <a:pos x="wd2" y="hd2"/>
                              </a:cxn>
                              <a:cxn ang="10800000">
                                <a:pos x="wd2" y="hd2"/>
                              </a:cxn>
                              <a:cxn ang="16200000">
                                <a:pos x="wd2" y="hd2"/>
                              </a:cxn>
                            </a:cxnLst>
                            <a:rect l="0" t="0" r="r" b="b"/>
                            <a:pathLst>
                              <a:path w="21600" h="21600" extrusionOk="0">
                                <a:moveTo>
                                  <a:pt x="18904" y="14889"/>
                                </a:moveTo>
                                <a:lnTo>
                                  <a:pt x="18836" y="14889"/>
                                </a:lnTo>
                                <a:lnTo>
                                  <a:pt x="18836" y="14380"/>
                                </a:lnTo>
                                <a:cubicBezTo>
                                  <a:pt x="18836" y="14320"/>
                                  <a:pt x="18828" y="14260"/>
                                  <a:pt x="18820" y="14260"/>
                                </a:cubicBezTo>
                                <a:lnTo>
                                  <a:pt x="18700" y="14260"/>
                                </a:lnTo>
                                <a:cubicBezTo>
                                  <a:pt x="18692" y="14260"/>
                                  <a:pt x="18684" y="14320"/>
                                  <a:pt x="18684" y="14380"/>
                                </a:cubicBezTo>
                                <a:lnTo>
                                  <a:pt x="18684" y="14889"/>
                                </a:lnTo>
                                <a:lnTo>
                                  <a:pt x="18616" y="14889"/>
                                </a:lnTo>
                                <a:cubicBezTo>
                                  <a:pt x="18608" y="14889"/>
                                  <a:pt x="18600" y="14949"/>
                                  <a:pt x="18600" y="15009"/>
                                </a:cubicBezTo>
                                <a:lnTo>
                                  <a:pt x="18600" y="15908"/>
                                </a:lnTo>
                                <a:cubicBezTo>
                                  <a:pt x="18600" y="15968"/>
                                  <a:pt x="18608" y="16028"/>
                                  <a:pt x="18616" y="16028"/>
                                </a:cubicBezTo>
                                <a:lnTo>
                                  <a:pt x="18684" y="16028"/>
                                </a:lnTo>
                                <a:lnTo>
                                  <a:pt x="18684" y="16537"/>
                                </a:lnTo>
                                <a:cubicBezTo>
                                  <a:pt x="18684" y="16597"/>
                                  <a:pt x="18692" y="16657"/>
                                  <a:pt x="18700" y="16657"/>
                                </a:cubicBezTo>
                                <a:lnTo>
                                  <a:pt x="18820" y="16657"/>
                                </a:lnTo>
                                <a:cubicBezTo>
                                  <a:pt x="18828" y="16657"/>
                                  <a:pt x="18836" y="16597"/>
                                  <a:pt x="18836" y="16537"/>
                                </a:cubicBezTo>
                                <a:lnTo>
                                  <a:pt x="18836" y="16028"/>
                                </a:lnTo>
                                <a:lnTo>
                                  <a:pt x="18904" y="16028"/>
                                </a:lnTo>
                                <a:cubicBezTo>
                                  <a:pt x="18912" y="16028"/>
                                  <a:pt x="18920" y="15968"/>
                                  <a:pt x="18920" y="15908"/>
                                </a:cubicBezTo>
                                <a:lnTo>
                                  <a:pt x="18920" y="15009"/>
                                </a:lnTo>
                                <a:cubicBezTo>
                                  <a:pt x="18916" y="14919"/>
                                  <a:pt x="18912" y="14889"/>
                                  <a:pt x="18904" y="14889"/>
                                </a:cubicBezTo>
                                <a:close/>
                                <a:moveTo>
                                  <a:pt x="18484" y="6022"/>
                                </a:moveTo>
                                <a:lnTo>
                                  <a:pt x="18420" y="6022"/>
                                </a:lnTo>
                                <a:lnTo>
                                  <a:pt x="18420" y="5542"/>
                                </a:lnTo>
                                <a:cubicBezTo>
                                  <a:pt x="18420" y="5482"/>
                                  <a:pt x="18416" y="5452"/>
                                  <a:pt x="18408" y="5452"/>
                                </a:cubicBezTo>
                                <a:lnTo>
                                  <a:pt x="18300" y="5452"/>
                                </a:lnTo>
                                <a:cubicBezTo>
                                  <a:pt x="18292" y="5452"/>
                                  <a:pt x="18288" y="5482"/>
                                  <a:pt x="18288" y="5542"/>
                                </a:cubicBezTo>
                                <a:lnTo>
                                  <a:pt x="18288" y="6022"/>
                                </a:lnTo>
                                <a:lnTo>
                                  <a:pt x="18224" y="6022"/>
                                </a:lnTo>
                                <a:cubicBezTo>
                                  <a:pt x="18216" y="6022"/>
                                  <a:pt x="18212" y="6052"/>
                                  <a:pt x="18212" y="6111"/>
                                </a:cubicBezTo>
                                <a:lnTo>
                                  <a:pt x="18212" y="6920"/>
                                </a:lnTo>
                                <a:cubicBezTo>
                                  <a:pt x="18212" y="6980"/>
                                  <a:pt x="18216" y="7010"/>
                                  <a:pt x="18224" y="7010"/>
                                </a:cubicBezTo>
                                <a:lnTo>
                                  <a:pt x="18288" y="7010"/>
                                </a:lnTo>
                                <a:lnTo>
                                  <a:pt x="18288" y="7490"/>
                                </a:lnTo>
                                <a:cubicBezTo>
                                  <a:pt x="18288" y="7549"/>
                                  <a:pt x="18292" y="7579"/>
                                  <a:pt x="18300" y="7579"/>
                                </a:cubicBezTo>
                                <a:lnTo>
                                  <a:pt x="18408" y="7579"/>
                                </a:lnTo>
                                <a:cubicBezTo>
                                  <a:pt x="18416" y="7579"/>
                                  <a:pt x="18420" y="7549"/>
                                  <a:pt x="18420" y="7490"/>
                                </a:cubicBezTo>
                                <a:lnTo>
                                  <a:pt x="18420" y="7010"/>
                                </a:lnTo>
                                <a:lnTo>
                                  <a:pt x="18484" y="7010"/>
                                </a:lnTo>
                                <a:cubicBezTo>
                                  <a:pt x="18492" y="7010"/>
                                  <a:pt x="18496" y="6980"/>
                                  <a:pt x="18496" y="6920"/>
                                </a:cubicBezTo>
                                <a:lnTo>
                                  <a:pt x="18496" y="6111"/>
                                </a:lnTo>
                                <a:cubicBezTo>
                                  <a:pt x="18500" y="6052"/>
                                  <a:pt x="18492" y="6022"/>
                                  <a:pt x="18484" y="6022"/>
                                </a:cubicBezTo>
                                <a:close/>
                                <a:moveTo>
                                  <a:pt x="18904" y="20761"/>
                                </a:moveTo>
                                <a:lnTo>
                                  <a:pt x="18836" y="20761"/>
                                </a:lnTo>
                                <a:lnTo>
                                  <a:pt x="18836" y="20252"/>
                                </a:lnTo>
                                <a:cubicBezTo>
                                  <a:pt x="18836" y="20192"/>
                                  <a:pt x="18828" y="20132"/>
                                  <a:pt x="18820" y="20132"/>
                                </a:cubicBezTo>
                                <a:lnTo>
                                  <a:pt x="18700" y="20132"/>
                                </a:lnTo>
                                <a:cubicBezTo>
                                  <a:pt x="18692" y="20132"/>
                                  <a:pt x="18684" y="20192"/>
                                  <a:pt x="18684" y="20252"/>
                                </a:cubicBezTo>
                                <a:lnTo>
                                  <a:pt x="18684" y="20761"/>
                                </a:lnTo>
                                <a:lnTo>
                                  <a:pt x="18616" y="20761"/>
                                </a:lnTo>
                                <a:cubicBezTo>
                                  <a:pt x="18608" y="20761"/>
                                  <a:pt x="18600" y="20821"/>
                                  <a:pt x="18600" y="20881"/>
                                </a:cubicBezTo>
                                <a:lnTo>
                                  <a:pt x="18600" y="21600"/>
                                </a:lnTo>
                                <a:lnTo>
                                  <a:pt x="18916" y="21600"/>
                                </a:lnTo>
                                <a:lnTo>
                                  <a:pt x="18916" y="20881"/>
                                </a:lnTo>
                                <a:cubicBezTo>
                                  <a:pt x="18916" y="20821"/>
                                  <a:pt x="18912" y="20761"/>
                                  <a:pt x="18904" y="20761"/>
                                </a:cubicBezTo>
                                <a:close/>
                                <a:moveTo>
                                  <a:pt x="18904" y="9017"/>
                                </a:moveTo>
                                <a:lnTo>
                                  <a:pt x="18836" y="9017"/>
                                </a:lnTo>
                                <a:lnTo>
                                  <a:pt x="18836" y="8508"/>
                                </a:lnTo>
                                <a:cubicBezTo>
                                  <a:pt x="18836" y="8448"/>
                                  <a:pt x="18828" y="8388"/>
                                  <a:pt x="18820" y="8388"/>
                                </a:cubicBezTo>
                                <a:lnTo>
                                  <a:pt x="18700" y="8388"/>
                                </a:lnTo>
                                <a:cubicBezTo>
                                  <a:pt x="18692" y="8388"/>
                                  <a:pt x="18684" y="8448"/>
                                  <a:pt x="18684" y="8508"/>
                                </a:cubicBezTo>
                                <a:lnTo>
                                  <a:pt x="18684" y="9017"/>
                                </a:lnTo>
                                <a:lnTo>
                                  <a:pt x="18616" y="9017"/>
                                </a:lnTo>
                                <a:cubicBezTo>
                                  <a:pt x="18608" y="9017"/>
                                  <a:pt x="18600" y="9077"/>
                                  <a:pt x="18600" y="9137"/>
                                </a:cubicBezTo>
                                <a:lnTo>
                                  <a:pt x="18600" y="10036"/>
                                </a:lnTo>
                                <a:cubicBezTo>
                                  <a:pt x="18600" y="10096"/>
                                  <a:pt x="18608" y="10156"/>
                                  <a:pt x="18616" y="10156"/>
                                </a:cubicBezTo>
                                <a:lnTo>
                                  <a:pt x="18684" y="10156"/>
                                </a:lnTo>
                                <a:lnTo>
                                  <a:pt x="18684" y="10665"/>
                                </a:lnTo>
                                <a:cubicBezTo>
                                  <a:pt x="18684" y="10725"/>
                                  <a:pt x="18692" y="10785"/>
                                  <a:pt x="18700" y="10785"/>
                                </a:cubicBezTo>
                                <a:lnTo>
                                  <a:pt x="18820" y="10785"/>
                                </a:lnTo>
                                <a:cubicBezTo>
                                  <a:pt x="18828" y="10785"/>
                                  <a:pt x="18836" y="10725"/>
                                  <a:pt x="18836" y="10665"/>
                                </a:cubicBezTo>
                                <a:lnTo>
                                  <a:pt x="18836" y="10156"/>
                                </a:lnTo>
                                <a:lnTo>
                                  <a:pt x="18904" y="10156"/>
                                </a:lnTo>
                                <a:cubicBezTo>
                                  <a:pt x="18912" y="10156"/>
                                  <a:pt x="18920" y="10096"/>
                                  <a:pt x="18920" y="10036"/>
                                </a:cubicBezTo>
                                <a:lnTo>
                                  <a:pt x="18920" y="9137"/>
                                </a:lnTo>
                                <a:cubicBezTo>
                                  <a:pt x="18916" y="9047"/>
                                  <a:pt x="18912" y="9017"/>
                                  <a:pt x="18904" y="9017"/>
                                </a:cubicBezTo>
                                <a:close/>
                                <a:moveTo>
                                  <a:pt x="18904" y="3116"/>
                                </a:moveTo>
                                <a:lnTo>
                                  <a:pt x="18836" y="3116"/>
                                </a:lnTo>
                                <a:lnTo>
                                  <a:pt x="18836" y="2606"/>
                                </a:lnTo>
                                <a:cubicBezTo>
                                  <a:pt x="18836" y="2546"/>
                                  <a:pt x="18828" y="2487"/>
                                  <a:pt x="18820" y="2487"/>
                                </a:cubicBezTo>
                                <a:lnTo>
                                  <a:pt x="18700" y="2487"/>
                                </a:lnTo>
                                <a:cubicBezTo>
                                  <a:pt x="18692" y="2487"/>
                                  <a:pt x="18684" y="2546"/>
                                  <a:pt x="18684" y="2606"/>
                                </a:cubicBezTo>
                                <a:lnTo>
                                  <a:pt x="18684" y="3116"/>
                                </a:lnTo>
                                <a:lnTo>
                                  <a:pt x="18616" y="3116"/>
                                </a:lnTo>
                                <a:cubicBezTo>
                                  <a:pt x="18608" y="3116"/>
                                  <a:pt x="18600" y="3176"/>
                                  <a:pt x="18600" y="3236"/>
                                </a:cubicBezTo>
                                <a:lnTo>
                                  <a:pt x="18600" y="4134"/>
                                </a:lnTo>
                                <a:cubicBezTo>
                                  <a:pt x="18600" y="4194"/>
                                  <a:pt x="18608" y="4254"/>
                                  <a:pt x="18616" y="4254"/>
                                </a:cubicBezTo>
                                <a:lnTo>
                                  <a:pt x="18684" y="4254"/>
                                </a:lnTo>
                                <a:lnTo>
                                  <a:pt x="18684" y="4763"/>
                                </a:lnTo>
                                <a:cubicBezTo>
                                  <a:pt x="18684" y="4823"/>
                                  <a:pt x="18692" y="4883"/>
                                  <a:pt x="18700" y="4883"/>
                                </a:cubicBezTo>
                                <a:lnTo>
                                  <a:pt x="18820" y="4883"/>
                                </a:lnTo>
                                <a:cubicBezTo>
                                  <a:pt x="18828" y="4883"/>
                                  <a:pt x="18836" y="4823"/>
                                  <a:pt x="18836" y="4763"/>
                                </a:cubicBezTo>
                                <a:lnTo>
                                  <a:pt x="18836" y="4254"/>
                                </a:lnTo>
                                <a:lnTo>
                                  <a:pt x="18904" y="4254"/>
                                </a:lnTo>
                                <a:cubicBezTo>
                                  <a:pt x="18912" y="4254"/>
                                  <a:pt x="18920" y="4194"/>
                                  <a:pt x="18920" y="4134"/>
                                </a:cubicBezTo>
                                <a:lnTo>
                                  <a:pt x="18920" y="3236"/>
                                </a:lnTo>
                                <a:cubicBezTo>
                                  <a:pt x="18916" y="3176"/>
                                  <a:pt x="18912" y="3116"/>
                                  <a:pt x="18904" y="3116"/>
                                </a:cubicBezTo>
                                <a:close/>
                                <a:moveTo>
                                  <a:pt x="18484" y="17825"/>
                                </a:moveTo>
                                <a:lnTo>
                                  <a:pt x="18420" y="17825"/>
                                </a:lnTo>
                                <a:lnTo>
                                  <a:pt x="18420" y="17346"/>
                                </a:lnTo>
                                <a:cubicBezTo>
                                  <a:pt x="18420" y="17286"/>
                                  <a:pt x="18416" y="17256"/>
                                  <a:pt x="18408" y="17256"/>
                                </a:cubicBezTo>
                                <a:lnTo>
                                  <a:pt x="18300" y="17256"/>
                                </a:lnTo>
                                <a:cubicBezTo>
                                  <a:pt x="18292" y="17256"/>
                                  <a:pt x="18288" y="17286"/>
                                  <a:pt x="18288" y="17346"/>
                                </a:cubicBezTo>
                                <a:lnTo>
                                  <a:pt x="18288" y="17825"/>
                                </a:lnTo>
                                <a:lnTo>
                                  <a:pt x="18224" y="17825"/>
                                </a:lnTo>
                                <a:cubicBezTo>
                                  <a:pt x="18216" y="17825"/>
                                  <a:pt x="18212" y="17855"/>
                                  <a:pt x="18212" y="17915"/>
                                </a:cubicBezTo>
                                <a:lnTo>
                                  <a:pt x="18212" y="18724"/>
                                </a:lnTo>
                                <a:cubicBezTo>
                                  <a:pt x="18212" y="18784"/>
                                  <a:pt x="18216" y="18814"/>
                                  <a:pt x="18224" y="18814"/>
                                </a:cubicBezTo>
                                <a:lnTo>
                                  <a:pt x="18288" y="18814"/>
                                </a:lnTo>
                                <a:lnTo>
                                  <a:pt x="18288" y="19293"/>
                                </a:lnTo>
                                <a:cubicBezTo>
                                  <a:pt x="18288" y="19353"/>
                                  <a:pt x="18292" y="19383"/>
                                  <a:pt x="18300" y="19383"/>
                                </a:cubicBezTo>
                                <a:lnTo>
                                  <a:pt x="18408" y="19383"/>
                                </a:lnTo>
                                <a:cubicBezTo>
                                  <a:pt x="18416" y="19383"/>
                                  <a:pt x="18420" y="19353"/>
                                  <a:pt x="18420" y="19293"/>
                                </a:cubicBezTo>
                                <a:lnTo>
                                  <a:pt x="18420" y="18814"/>
                                </a:lnTo>
                                <a:lnTo>
                                  <a:pt x="18484" y="18814"/>
                                </a:lnTo>
                                <a:cubicBezTo>
                                  <a:pt x="18492" y="18814"/>
                                  <a:pt x="18496" y="18784"/>
                                  <a:pt x="18496" y="18724"/>
                                </a:cubicBezTo>
                                <a:lnTo>
                                  <a:pt x="18496" y="17915"/>
                                </a:lnTo>
                                <a:cubicBezTo>
                                  <a:pt x="18500" y="17855"/>
                                  <a:pt x="18492" y="17825"/>
                                  <a:pt x="18484" y="17825"/>
                                </a:cubicBezTo>
                                <a:close/>
                                <a:moveTo>
                                  <a:pt x="18484" y="11893"/>
                                </a:moveTo>
                                <a:lnTo>
                                  <a:pt x="18420" y="11893"/>
                                </a:lnTo>
                                <a:lnTo>
                                  <a:pt x="18420" y="11414"/>
                                </a:lnTo>
                                <a:cubicBezTo>
                                  <a:pt x="18420" y="11354"/>
                                  <a:pt x="18416" y="11324"/>
                                  <a:pt x="18408" y="11324"/>
                                </a:cubicBezTo>
                                <a:lnTo>
                                  <a:pt x="18300" y="11324"/>
                                </a:lnTo>
                                <a:cubicBezTo>
                                  <a:pt x="18292" y="11324"/>
                                  <a:pt x="18288" y="11354"/>
                                  <a:pt x="18288" y="11414"/>
                                </a:cubicBezTo>
                                <a:lnTo>
                                  <a:pt x="18288" y="11893"/>
                                </a:lnTo>
                                <a:lnTo>
                                  <a:pt x="18224" y="11893"/>
                                </a:lnTo>
                                <a:cubicBezTo>
                                  <a:pt x="18216" y="11893"/>
                                  <a:pt x="18212" y="11923"/>
                                  <a:pt x="18212" y="11983"/>
                                </a:cubicBezTo>
                                <a:lnTo>
                                  <a:pt x="18212" y="12792"/>
                                </a:lnTo>
                                <a:cubicBezTo>
                                  <a:pt x="18212" y="12852"/>
                                  <a:pt x="18216" y="12882"/>
                                  <a:pt x="18224" y="12882"/>
                                </a:cubicBezTo>
                                <a:lnTo>
                                  <a:pt x="18288" y="12882"/>
                                </a:lnTo>
                                <a:lnTo>
                                  <a:pt x="18288" y="13361"/>
                                </a:lnTo>
                                <a:cubicBezTo>
                                  <a:pt x="18288" y="13421"/>
                                  <a:pt x="18292" y="13451"/>
                                  <a:pt x="18300" y="13451"/>
                                </a:cubicBezTo>
                                <a:lnTo>
                                  <a:pt x="18408" y="13451"/>
                                </a:lnTo>
                                <a:cubicBezTo>
                                  <a:pt x="18416" y="13451"/>
                                  <a:pt x="18420" y="13421"/>
                                  <a:pt x="18420" y="13361"/>
                                </a:cubicBezTo>
                                <a:lnTo>
                                  <a:pt x="18420" y="12882"/>
                                </a:lnTo>
                                <a:lnTo>
                                  <a:pt x="18484" y="12882"/>
                                </a:lnTo>
                                <a:cubicBezTo>
                                  <a:pt x="18492" y="12882"/>
                                  <a:pt x="18496" y="12852"/>
                                  <a:pt x="18496" y="12792"/>
                                </a:cubicBezTo>
                                <a:lnTo>
                                  <a:pt x="18496" y="11983"/>
                                </a:lnTo>
                                <a:cubicBezTo>
                                  <a:pt x="18500" y="11923"/>
                                  <a:pt x="18492" y="11893"/>
                                  <a:pt x="18484" y="11893"/>
                                </a:cubicBezTo>
                                <a:close/>
                                <a:moveTo>
                                  <a:pt x="18072" y="14979"/>
                                </a:moveTo>
                                <a:lnTo>
                                  <a:pt x="18016" y="14979"/>
                                </a:lnTo>
                                <a:lnTo>
                                  <a:pt x="18016" y="14560"/>
                                </a:lnTo>
                                <a:cubicBezTo>
                                  <a:pt x="18016" y="14500"/>
                                  <a:pt x="18012" y="14470"/>
                                  <a:pt x="18004" y="14470"/>
                                </a:cubicBezTo>
                                <a:lnTo>
                                  <a:pt x="17908" y="14470"/>
                                </a:lnTo>
                                <a:cubicBezTo>
                                  <a:pt x="17900" y="14470"/>
                                  <a:pt x="17896" y="14500"/>
                                  <a:pt x="17896" y="14560"/>
                                </a:cubicBezTo>
                                <a:lnTo>
                                  <a:pt x="17896" y="14979"/>
                                </a:lnTo>
                                <a:lnTo>
                                  <a:pt x="17840" y="14979"/>
                                </a:lnTo>
                                <a:cubicBezTo>
                                  <a:pt x="17832" y="14979"/>
                                  <a:pt x="17828" y="15009"/>
                                  <a:pt x="17828" y="15069"/>
                                </a:cubicBezTo>
                                <a:lnTo>
                                  <a:pt x="17828" y="15788"/>
                                </a:lnTo>
                                <a:cubicBezTo>
                                  <a:pt x="17828" y="15848"/>
                                  <a:pt x="17832" y="15878"/>
                                  <a:pt x="17840" y="15878"/>
                                </a:cubicBezTo>
                                <a:lnTo>
                                  <a:pt x="17896" y="15878"/>
                                </a:lnTo>
                                <a:lnTo>
                                  <a:pt x="17896" y="16297"/>
                                </a:lnTo>
                                <a:cubicBezTo>
                                  <a:pt x="17896" y="16357"/>
                                  <a:pt x="17900" y="16387"/>
                                  <a:pt x="17908" y="16387"/>
                                </a:cubicBezTo>
                                <a:lnTo>
                                  <a:pt x="18004" y="16387"/>
                                </a:lnTo>
                                <a:cubicBezTo>
                                  <a:pt x="18012" y="16387"/>
                                  <a:pt x="18016" y="16357"/>
                                  <a:pt x="18016" y="16297"/>
                                </a:cubicBezTo>
                                <a:lnTo>
                                  <a:pt x="18016" y="15878"/>
                                </a:lnTo>
                                <a:lnTo>
                                  <a:pt x="18072" y="15878"/>
                                </a:lnTo>
                                <a:cubicBezTo>
                                  <a:pt x="18080" y="15878"/>
                                  <a:pt x="18084" y="15848"/>
                                  <a:pt x="18084" y="15788"/>
                                </a:cubicBezTo>
                                <a:lnTo>
                                  <a:pt x="18084" y="15069"/>
                                </a:lnTo>
                                <a:cubicBezTo>
                                  <a:pt x="18080" y="15039"/>
                                  <a:pt x="18076" y="14979"/>
                                  <a:pt x="18072" y="14979"/>
                                </a:cubicBezTo>
                                <a:close/>
                                <a:moveTo>
                                  <a:pt x="18072" y="20881"/>
                                </a:moveTo>
                                <a:lnTo>
                                  <a:pt x="18016" y="20881"/>
                                </a:lnTo>
                                <a:lnTo>
                                  <a:pt x="18016" y="20462"/>
                                </a:lnTo>
                                <a:cubicBezTo>
                                  <a:pt x="18016" y="20402"/>
                                  <a:pt x="18012" y="20372"/>
                                  <a:pt x="18004" y="20372"/>
                                </a:cubicBezTo>
                                <a:lnTo>
                                  <a:pt x="17908" y="20372"/>
                                </a:lnTo>
                                <a:cubicBezTo>
                                  <a:pt x="17900" y="20372"/>
                                  <a:pt x="17896" y="20402"/>
                                  <a:pt x="17896" y="20462"/>
                                </a:cubicBezTo>
                                <a:lnTo>
                                  <a:pt x="17896" y="20881"/>
                                </a:lnTo>
                                <a:lnTo>
                                  <a:pt x="17840" y="20881"/>
                                </a:lnTo>
                                <a:cubicBezTo>
                                  <a:pt x="17832" y="20881"/>
                                  <a:pt x="17828" y="20911"/>
                                  <a:pt x="17828" y="20971"/>
                                </a:cubicBezTo>
                                <a:lnTo>
                                  <a:pt x="17828" y="21600"/>
                                </a:lnTo>
                                <a:lnTo>
                                  <a:pt x="18084" y="21600"/>
                                </a:lnTo>
                                <a:lnTo>
                                  <a:pt x="18084" y="20971"/>
                                </a:lnTo>
                                <a:cubicBezTo>
                                  <a:pt x="18080" y="20911"/>
                                  <a:pt x="18076" y="20881"/>
                                  <a:pt x="18072" y="20881"/>
                                </a:cubicBezTo>
                                <a:close/>
                                <a:moveTo>
                                  <a:pt x="18072" y="9107"/>
                                </a:moveTo>
                                <a:lnTo>
                                  <a:pt x="18016" y="9107"/>
                                </a:lnTo>
                                <a:lnTo>
                                  <a:pt x="18016" y="8688"/>
                                </a:lnTo>
                                <a:cubicBezTo>
                                  <a:pt x="18016" y="8628"/>
                                  <a:pt x="18012" y="8598"/>
                                  <a:pt x="18004" y="8598"/>
                                </a:cubicBezTo>
                                <a:lnTo>
                                  <a:pt x="17908" y="8598"/>
                                </a:lnTo>
                                <a:cubicBezTo>
                                  <a:pt x="17900" y="8598"/>
                                  <a:pt x="17896" y="8628"/>
                                  <a:pt x="17896" y="8688"/>
                                </a:cubicBezTo>
                                <a:lnTo>
                                  <a:pt x="17896" y="9107"/>
                                </a:lnTo>
                                <a:lnTo>
                                  <a:pt x="17840" y="9107"/>
                                </a:lnTo>
                                <a:cubicBezTo>
                                  <a:pt x="17832" y="9107"/>
                                  <a:pt x="17828" y="9137"/>
                                  <a:pt x="17828" y="9197"/>
                                </a:cubicBezTo>
                                <a:lnTo>
                                  <a:pt x="17828" y="9916"/>
                                </a:lnTo>
                                <a:cubicBezTo>
                                  <a:pt x="17828" y="9976"/>
                                  <a:pt x="17832" y="10006"/>
                                  <a:pt x="17840" y="10006"/>
                                </a:cubicBezTo>
                                <a:lnTo>
                                  <a:pt x="17896" y="10006"/>
                                </a:lnTo>
                                <a:lnTo>
                                  <a:pt x="17896" y="10426"/>
                                </a:lnTo>
                                <a:cubicBezTo>
                                  <a:pt x="17896" y="10485"/>
                                  <a:pt x="17900" y="10515"/>
                                  <a:pt x="17908" y="10515"/>
                                </a:cubicBezTo>
                                <a:lnTo>
                                  <a:pt x="18004" y="10515"/>
                                </a:lnTo>
                                <a:cubicBezTo>
                                  <a:pt x="18012" y="10515"/>
                                  <a:pt x="18016" y="10485"/>
                                  <a:pt x="18016" y="10426"/>
                                </a:cubicBezTo>
                                <a:lnTo>
                                  <a:pt x="18016" y="10006"/>
                                </a:lnTo>
                                <a:lnTo>
                                  <a:pt x="18072" y="10006"/>
                                </a:lnTo>
                                <a:cubicBezTo>
                                  <a:pt x="18080" y="10006"/>
                                  <a:pt x="18084" y="9976"/>
                                  <a:pt x="18084" y="9916"/>
                                </a:cubicBezTo>
                                <a:lnTo>
                                  <a:pt x="18084" y="9197"/>
                                </a:lnTo>
                                <a:cubicBezTo>
                                  <a:pt x="18080" y="9137"/>
                                  <a:pt x="18076" y="9107"/>
                                  <a:pt x="18072" y="9107"/>
                                </a:cubicBezTo>
                                <a:close/>
                                <a:moveTo>
                                  <a:pt x="19320" y="11774"/>
                                </a:moveTo>
                                <a:lnTo>
                                  <a:pt x="19244" y="11774"/>
                                </a:lnTo>
                                <a:lnTo>
                                  <a:pt x="19244" y="11204"/>
                                </a:lnTo>
                                <a:cubicBezTo>
                                  <a:pt x="19244" y="11145"/>
                                  <a:pt x="19236" y="11085"/>
                                  <a:pt x="19228" y="11085"/>
                                </a:cubicBezTo>
                                <a:lnTo>
                                  <a:pt x="19096" y="11085"/>
                                </a:lnTo>
                                <a:cubicBezTo>
                                  <a:pt x="19088" y="11085"/>
                                  <a:pt x="19080" y="11145"/>
                                  <a:pt x="19080" y="11204"/>
                                </a:cubicBezTo>
                                <a:lnTo>
                                  <a:pt x="19080" y="11774"/>
                                </a:lnTo>
                                <a:lnTo>
                                  <a:pt x="19004" y="11774"/>
                                </a:lnTo>
                                <a:cubicBezTo>
                                  <a:pt x="18996" y="11774"/>
                                  <a:pt x="18988" y="11834"/>
                                  <a:pt x="18988" y="11893"/>
                                </a:cubicBezTo>
                                <a:lnTo>
                                  <a:pt x="18988" y="12912"/>
                                </a:lnTo>
                                <a:cubicBezTo>
                                  <a:pt x="18988" y="12972"/>
                                  <a:pt x="18996" y="13032"/>
                                  <a:pt x="19004" y="13032"/>
                                </a:cubicBezTo>
                                <a:lnTo>
                                  <a:pt x="19080" y="13032"/>
                                </a:lnTo>
                                <a:lnTo>
                                  <a:pt x="19080" y="13601"/>
                                </a:lnTo>
                                <a:cubicBezTo>
                                  <a:pt x="19080" y="13661"/>
                                  <a:pt x="19088" y="13721"/>
                                  <a:pt x="19096" y="13721"/>
                                </a:cubicBezTo>
                                <a:lnTo>
                                  <a:pt x="19232" y="13721"/>
                                </a:lnTo>
                                <a:cubicBezTo>
                                  <a:pt x="19240" y="13721"/>
                                  <a:pt x="19248" y="13661"/>
                                  <a:pt x="19248" y="13601"/>
                                </a:cubicBezTo>
                                <a:lnTo>
                                  <a:pt x="19248" y="13032"/>
                                </a:lnTo>
                                <a:lnTo>
                                  <a:pt x="19324" y="13032"/>
                                </a:lnTo>
                                <a:cubicBezTo>
                                  <a:pt x="19332" y="13032"/>
                                  <a:pt x="19340" y="12972"/>
                                  <a:pt x="19340" y="12912"/>
                                </a:cubicBezTo>
                                <a:lnTo>
                                  <a:pt x="19340" y="11893"/>
                                </a:lnTo>
                                <a:cubicBezTo>
                                  <a:pt x="19336" y="11834"/>
                                  <a:pt x="19328" y="11774"/>
                                  <a:pt x="19320" y="11774"/>
                                </a:cubicBezTo>
                                <a:close/>
                                <a:moveTo>
                                  <a:pt x="18072" y="3236"/>
                                </a:moveTo>
                                <a:lnTo>
                                  <a:pt x="18016" y="3236"/>
                                </a:lnTo>
                                <a:lnTo>
                                  <a:pt x="18016" y="2816"/>
                                </a:lnTo>
                                <a:cubicBezTo>
                                  <a:pt x="18016" y="2756"/>
                                  <a:pt x="18012" y="2726"/>
                                  <a:pt x="18004" y="2726"/>
                                </a:cubicBezTo>
                                <a:lnTo>
                                  <a:pt x="17908" y="2726"/>
                                </a:lnTo>
                                <a:cubicBezTo>
                                  <a:pt x="17900" y="2726"/>
                                  <a:pt x="17896" y="2756"/>
                                  <a:pt x="17896" y="2816"/>
                                </a:cubicBezTo>
                                <a:lnTo>
                                  <a:pt x="17896" y="3236"/>
                                </a:lnTo>
                                <a:lnTo>
                                  <a:pt x="17840" y="3236"/>
                                </a:lnTo>
                                <a:cubicBezTo>
                                  <a:pt x="17832" y="3236"/>
                                  <a:pt x="17828" y="3265"/>
                                  <a:pt x="17828" y="3325"/>
                                </a:cubicBezTo>
                                <a:lnTo>
                                  <a:pt x="17828" y="4044"/>
                                </a:lnTo>
                                <a:cubicBezTo>
                                  <a:pt x="17828" y="4104"/>
                                  <a:pt x="17832" y="4134"/>
                                  <a:pt x="17840" y="4134"/>
                                </a:cubicBezTo>
                                <a:lnTo>
                                  <a:pt x="17896" y="4134"/>
                                </a:lnTo>
                                <a:lnTo>
                                  <a:pt x="17896" y="4554"/>
                                </a:lnTo>
                                <a:cubicBezTo>
                                  <a:pt x="17896" y="4614"/>
                                  <a:pt x="17900" y="4644"/>
                                  <a:pt x="17908" y="4644"/>
                                </a:cubicBezTo>
                                <a:lnTo>
                                  <a:pt x="18004" y="4644"/>
                                </a:lnTo>
                                <a:cubicBezTo>
                                  <a:pt x="18012" y="4644"/>
                                  <a:pt x="18016" y="4614"/>
                                  <a:pt x="18016" y="4554"/>
                                </a:cubicBezTo>
                                <a:lnTo>
                                  <a:pt x="18016" y="4134"/>
                                </a:lnTo>
                                <a:lnTo>
                                  <a:pt x="18072" y="4134"/>
                                </a:lnTo>
                                <a:cubicBezTo>
                                  <a:pt x="18080" y="4134"/>
                                  <a:pt x="18084" y="4104"/>
                                  <a:pt x="18084" y="4044"/>
                                </a:cubicBezTo>
                                <a:lnTo>
                                  <a:pt x="18084" y="3325"/>
                                </a:lnTo>
                                <a:cubicBezTo>
                                  <a:pt x="18080" y="3265"/>
                                  <a:pt x="18076" y="3236"/>
                                  <a:pt x="18072" y="3236"/>
                                </a:cubicBezTo>
                                <a:close/>
                                <a:moveTo>
                                  <a:pt x="19320" y="17705"/>
                                </a:moveTo>
                                <a:lnTo>
                                  <a:pt x="19244" y="17705"/>
                                </a:lnTo>
                                <a:lnTo>
                                  <a:pt x="19244" y="17136"/>
                                </a:lnTo>
                                <a:cubicBezTo>
                                  <a:pt x="19244" y="17076"/>
                                  <a:pt x="19236" y="17016"/>
                                  <a:pt x="19228" y="17016"/>
                                </a:cubicBezTo>
                                <a:lnTo>
                                  <a:pt x="19096" y="17016"/>
                                </a:lnTo>
                                <a:cubicBezTo>
                                  <a:pt x="19088" y="17016"/>
                                  <a:pt x="19080" y="17076"/>
                                  <a:pt x="19080" y="17136"/>
                                </a:cubicBezTo>
                                <a:lnTo>
                                  <a:pt x="19080" y="17705"/>
                                </a:lnTo>
                                <a:lnTo>
                                  <a:pt x="19004" y="17705"/>
                                </a:lnTo>
                                <a:cubicBezTo>
                                  <a:pt x="18996" y="17705"/>
                                  <a:pt x="18988" y="17765"/>
                                  <a:pt x="18988" y="17825"/>
                                </a:cubicBezTo>
                                <a:lnTo>
                                  <a:pt x="18988" y="18844"/>
                                </a:lnTo>
                                <a:cubicBezTo>
                                  <a:pt x="18988" y="18904"/>
                                  <a:pt x="18996" y="18964"/>
                                  <a:pt x="19004" y="18964"/>
                                </a:cubicBezTo>
                                <a:lnTo>
                                  <a:pt x="19080" y="18964"/>
                                </a:lnTo>
                                <a:lnTo>
                                  <a:pt x="19080" y="19533"/>
                                </a:lnTo>
                                <a:cubicBezTo>
                                  <a:pt x="19080" y="19593"/>
                                  <a:pt x="19088" y="19653"/>
                                  <a:pt x="19096" y="19653"/>
                                </a:cubicBezTo>
                                <a:lnTo>
                                  <a:pt x="19232" y="19653"/>
                                </a:lnTo>
                                <a:cubicBezTo>
                                  <a:pt x="19240" y="19653"/>
                                  <a:pt x="19248" y="19593"/>
                                  <a:pt x="19248" y="19533"/>
                                </a:cubicBezTo>
                                <a:lnTo>
                                  <a:pt x="19248" y="18964"/>
                                </a:lnTo>
                                <a:lnTo>
                                  <a:pt x="19324" y="18964"/>
                                </a:lnTo>
                                <a:cubicBezTo>
                                  <a:pt x="19332" y="18964"/>
                                  <a:pt x="19340" y="18904"/>
                                  <a:pt x="19340" y="18844"/>
                                </a:cubicBezTo>
                                <a:lnTo>
                                  <a:pt x="19340" y="17825"/>
                                </a:lnTo>
                                <a:cubicBezTo>
                                  <a:pt x="19336" y="17765"/>
                                  <a:pt x="19328" y="17705"/>
                                  <a:pt x="19320" y="17705"/>
                                </a:cubicBezTo>
                                <a:close/>
                                <a:moveTo>
                                  <a:pt x="19884" y="14110"/>
                                </a:moveTo>
                                <a:lnTo>
                                  <a:pt x="20048" y="14110"/>
                                </a:lnTo>
                                <a:cubicBezTo>
                                  <a:pt x="20060" y="14110"/>
                                  <a:pt x="20068" y="14050"/>
                                  <a:pt x="20068" y="13961"/>
                                </a:cubicBezTo>
                                <a:lnTo>
                                  <a:pt x="20068" y="13242"/>
                                </a:lnTo>
                                <a:lnTo>
                                  <a:pt x="20164" y="13242"/>
                                </a:lnTo>
                                <a:cubicBezTo>
                                  <a:pt x="20176" y="13242"/>
                                  <a:pt x="20184" y="13182"/>
                                  <a:pt x="20184" y="13092"/>
                                </a:cubicBezTo>
                                <a:lnTo>
                                  <a:pt x="20184" y="11864"/>
                                </a:lnTo>
                                <a:cubicBezTo>
                                  <a:pt x="20184" y="11774"/>
                                  <a:pt x="20176" y="11714"/>
                                  <a:pt x="20164" y="11714"/>
                                </a:cubicBezTo>
                                <a:lnTo>
                                  <a:pt x="20068" y="11714"/>
                                </a:lnTo>
                                <a:lnTo>
                                  <a:pt x="20068" y="10995"/>
                                </a:lnTo>
                                <a:cubicBezTo>
                                  <a:pt x="20068" y="10905"/>
                                  <a:pt x="20060" y="10845"/>
                                  <a:pt x="20048" y="10845"/>
                                </a:cubicBezTo>
                                <a:lnTo>
                                  <a:pt x="19884" y="10845"/>
                                </a:lnTo>
                                <a:cubicBezTo>
                                  <a:pt x="19872" y="10845"/>
                                  <a:pt x="19864" y="10905"/>
                                  <a:pt x="19864" y="10995"/>
                                </a:cubicBezTo>
                                <a:lnTo>
                                  <a:pt x="19864" y="11714"/>
                                </a:lnTo>
                                <a:lnTo>
                                  <a:pt x="19768" y="11714"/>
                                </a:lnTo>
                                <a:cubicBezTo>
                                  <a:pt x="19756" y="11714"/>
                                  <a:pt x="19748" y="11774"/>
                                  <a:pt x="19748" y="11864"/>
                                </a:cubicBezTo>
                                <a:lnTo>
                                  <a:pt x="19748" y="12433"/>
                                </a:lnTo>
                                <a:lnTo>
                                  <a:pt x="19748" y="12433"/>
                                </a:lnTo>
                                <a:lnTo>
                                  <a:pt x="19748" y="13122"/>
                                </a:lnTo>
                                <a:cubicBezTo>
                                  <a:pt x="19748" y="13212"/>
                                  <a:pt x="19756" y="13272"/>
                                  <a:pt x="19768" y="13272"/>
                                </a:cubicBezTo>
                                <a:lnTo>
                                  <a:pt x="19864" y="13272"/>
                                </a:lnTo>
                                <a:lnTo>
                                  <a:pt x="19864" y="13991"/>
                                </a:lnTo>
                                <a:cubicBezTo>
                                  <a:pt x="19864" y="14050"/>
                                  <a:pt x="19872" y="14110"/>
                                  <a:pt x="19884" y="14110"/>
                                </a:cubicBezTo>
                                <a:close/>
                                <a:moveTo>
                                  <a:pt x="20184" y="19054"/>
                                </a:moveTo>
                                <a:lnTo>
                                  <a:pt x="20184" y="17825"/>
                                </a:lnTo>
                                <a:cubicBezTo>
                                  <a:pt x="20184" y="17735"/>
                                  <a:pt x="20176" y="17675"/>
                                  <a:pt x="20164" y="17675"/>
                                </a:cubicBezTo>
                                <a:lnTo>
                                  <a:pt x="20068" y="17675"/>
                                </a:lnTo>
                                <a:lnTo>
                                  <a:pt x="20068" y="16956"/>
                                </a:lnTo>
                                <a:cubicBezTo>
                                  <a:pt x="20068" y="16867"/>
                                  <a:pt x="20060" y="16807"/>
                                  <a:pt x="20048" y="16807"/>
                                </a:cubicBezTo>
                                <a:lnTo>
                                  <a:pt x="19884" y="16807"/>
                                </a:lnTo>
                                <a:cubicBezTo>
                                  <a:pt x="19872" y="16807"/>
                                  <a:pt x="19864" y="16867"/>
                                  <a:pt x="19864" y="16956"/>
                                </a:cubicBezTo>
                                <a:lnTo>
                                  <a:pt x="19864" y="17675"/>
                                </a:lnTo>
                                <a:lnTo>
                                  <a:pt x="19768" y="17675"/>
                                </a:lnTo>
                                <a:cubicBezTo>
                                  <a:pt x="19756" y="17675"/>
                                  <a:pt x="19748" y="17735"/>
                                  <a:pt x="19748" y="17825"/>
                                </a:cubicBezTo>
                                <a:lnTo>
                                  <a:pt x="19748" y="18394"/>
                                </a:lnTo>
                                <a:lnTo>
                                  <a:pt x="19748" y="18394"/>
                                </a:lnTo>
                                <a:lnTo>
                                  <a:pt x="19748" y="19083"/>
                                </a:lnTo>
                                <a:cubicBezTo>
                                  <a:pt x="19748" y="19173"/>
                                  <a:pt x="19756" y="19233"/>
                                  <a:pt x="19768" y="19233"/>
                                </a:cubicBezTo>
                                <a:lnTo>
                                  <a:pt x="19864" y="19233"/>
                                </a:lnTo>
                                <a:lnTo>
                                  <a:pt x="19864" y="19952"/>
                                </a:lnTo>
                                <a:cubicBezTo>
                                  <a:pt x="19864" y="20042"/>
                                  <a:pt x="19872" y="20102"/>
                                  <a:pt x="19884" y="20102"/>
                                </a:cubicBezTo>
                                <a:lnTo>
                                  <a:pt x="20048" y="20102"/>
                                </a:lnTo>
                                <a:cubicBezTo>
                                  <a:pt x="20060" y="20102"/>
                                  <a:pt x="20068" y="20042"/>
                                  <a:pt x="20068" y="19952"/>
                                </a:cubicBezTo>
                                <a:lnTo>
                                  <a:pt x="20068" y="19233"/>
                                </a:lnTo>
                                <a:lnTo>
                                  <a:pt x="20164" y="19233"/>
                                </a:lnTo>
                                <a:cubicBezTo>
                                  <a:pt x="20172" y="19203"/>
                                  <a:pt x="20184" y="19143"/>
                                  <a:pt x="20184" y="19054"/>
                                </a:cubicBezTo>
                                <a:close/>
                                <a:moveTo>
                                  <a:pt x="19368" y="10126"/>
                                </a:moveTo>
                                <a:cubicBezTo>
                                  <a:pt x="19368" y="10186"/>
                                  <a:pt x="19376" y="10246"/>
                                  <a:pt x="19384" y="10246"/>
                                </a:cubicBezTo>
                                <a:lnTo>
                                  <a:pt x="19468" y="10246"/>
                                </a:lnTo>
                                <a:lnTo>
                                  <a:pt x="19468" y="10875"/>
                                </a:lnTo>
                                <a:cubicBezTo>
                                  <a:pt x="19468" y="10935"/>
                                  <a:pt x="19476" y="10995"/>
                                  <a:pt x="19484" y="10995"/>
                                </a:cubicBezTo>
                                <a:lnTo>
                                  <a:pt x="19632" y="10995"/>
                                </a:lnTo>
                                <a:cubicBezTo>
                                  <a:pt x="19640" y="10995"/>
                                  <a:pt x="19648" y="10935"/>
                                  <a:pt x="19648" y="10875"/>
                                </a:cubicBezTo>
                                <a:lnTo>
                                  <a:pt x="19648" y="10246"/>
                                </a:lnTo>
                                <a:lnTo>
                                  <a:pt x="19732" y="10246"/>
                                </a:lnTo>
                                <a:cubicBezTo>
                                  <a:pt x="19740" y="10246"/>
                                  <a:pt x="19748" y="10186"/>
                                  <a:pt x="19748" y="10126"/>
                                </a:cubicBezTo>
                                <a:lnTo>
                                  <a:pt x="19748" y="9017"/>
                                </a:lnTo>
                                <a:cubicBezTo>
                                  <a:pt x="19748" y="8958"/>
                                  <a:pt x="19740" y="8898"/>
                                  <a:pt x="19732" y="8898"/>
                                </a:cubicBezTo>
                                <a:lnTo>
                                  <a:pt x="19656" y="8898"/>
                                </a:lnTo>
                                <a:lnTo>
                                  <a:pt x="19656" y="8269"/>
                                </a:lnTo>
                                <a:cubicBezTo>
                                  <a:pt x="19656" y="8209"/>
                                  <a:pt x="19648" y="8149"/>
                                  <a:pt x="19640" y="8149"/>
                                </a:cubicBezTo>
                                <a:lnTo>
                                  <a:pt x="19492" y="8149"/>
                                </a:lnTo>
                                <a:cubicBezTo>
                                  <a:pt x="19484" y="8149"/>
                                  <a:pt x="19476" y="8209"/>
                                  <a:pt x="19476" y="8269"/>
                                </a:cubicBezTo>
                                <a:lnTo>
                                  <a:pt x="19476" y="8898"/>
                                </a:lnTo>
                                <a:lnTo>
                                  <a:pt x="19392" y="8898"/>
                                </a:lnTo>
                                <a:cubicBezTo>
                                  <a:pt x="19384" y="8898"/>
                                  <a:pt x="19376" y="8958"/>
                                  <a:pt x="19376" y="9017"/>
                                </a:cubicBezTo>
                                <a:lnTo>
                                  <a:pt x="19376" y="10126"/>
                                </a:lnTo>
                                <a:close/>
                                <a:moveTo>
                                  <a:pt x="19368" y="15998"/>
                                </a:moveTo>
                                <a:cubicBezTo>
                                  <a:pt x="19368" y="16058"/>
                                  <a:pt x="19376" y="16118"/>
                                  <a:pt x="19384" y="16118"/>
                                </a:cubicBezTo>
                                <a:lnTo>
                                  <a:pt x="19468" y="16118"/>
                                </a:lnTo>
                                <a:lnTo>
                                  <a:pt x="19468" y="16747"/>
                                </a:lnTo>
                                <a:cubicBezTo>
                                  <a:pt x="19468" y="16807"/>
                                  <a:pt x="19476" y="16867"/>
                                  <a:pt x="19484" y="16867"/>
                                </a:cubicBezTo>
                                <a:lnTo>
                                  <a:pt x="19632" y="16867"/>
                                </a:lnTo>
                                <a:cubicBezTo>
                                  <a:pt x="19640" y="16867"/>
                                  <a:pt x="19648" y="16807"/>
                                  <a:pt x="19648" y="16747"/>
                                </a:cubicBezTo>
                                <a:lnTo>
                                  <a:pt x="19648" y="16118"/>
                                </a:lnTo>
                                <a:lnTo>
                                  <a:pt x="19732" y="16118"/>
                                </a:lnTo>
                                <a:cubicBezTo>
                                  <a:pt x="19740" y="16118"/>
                                  <a:pt x="19748" y="16058"/>
                                  <a:pt x="19748" y="15998"/>
                                </a:cubicBezTo>
                                <a:lnTo>
                                  <a:pt x="19748" y="14889"/>
                                </a:lnTo>
                                <a:cubicBezTo>
                                  <a:pt x="19748" y="14829"/>
                                  <a:pt x="19740" y="14769"/>
                                  <a:pt x="19732" y="14769"/>
                                </a:cubicBezTo>
                                <a:lnTo>
                                  <a:pt x="19656" y="14769"/>
                                </a:lnTo>
                                <a:lnTo>
                                  <a:pt x="19656" y="14140"/>
                                </a:lnTo>
                                <a:cubicBezTo>
                                  <a:pt x="19656" y="14080"/>
                                  <a:pt x="19648" y="14021"/>
                                  <a:pt x="19640" y="14021"/>
                                </a:cubicBezTo>
                                <a:lnTo>
                                  <a:pt x="19492" y="14021"/>
                                </a:lnTo>
                                <a:cubicBezTo>
                                  <a:pt x="19484" y="14021"/>
                                  <a:pt x="19476" y="14080"/>
                                  <a:pt x="19476" y="14140"/>
                                </a:cubicBezTo>
                                <a:lnTo>
                                  <a:pt x="19476" y="14769"/>
                                </a:lnTo>
                                <a:lnTo>
                                  <a:pt x="19392" y="14769"/>
                                </a:lnTo>
                                <a:cubicBezTo>
                                  <a:pt x="19384" y="14769"/>
                                  <a:pt x="19376" y="14829"/>
                                  <a:pt x="19376" y="14889"/>
                                </a:cubicBezTo>
                                <a:lnTo>
                                  <a:pt x="19376" y="15998"/>
                                </a:lnTo>
                                <a:close/>
                                <a:moveTo>
                                  <a:pt x="0" y="0"/>
                                </a:moveTo>
                                <a:lnTo>
                                  <a:pt x="0" y="2127"/>
                                </a:lnTo>
                                <a:lnTo>
                                  <a:pt x="19864" y="2127"/>
                                </a:lnTo>
                                <a:lnTo>
                                  <a:pt x="19864" y="2277"/>
                                </a:lnTo>
                                <a:cubicBezTo>
                                  <a:pt x="19864" y="2367"/>
                                  <a:pt x="19872" y="2427"/>
                                  <a:pt x="19884" y="2427"/>
                                </a:cubicBezTo>
                                <a:lnTo>
                                  <a:pt x="20048" y="2427"/>
                                </a:lnTo>
                                <a:cubicBezTo>
                                  <a:pt x="20060" y="2427"/>
                                  <a:pt x="20068" y="2367"/>
                                  <a:pt x="20068" y="2277"/>
                                </a:cubicBezTo>
                                <a:lnTo>
                                  <a:pt x="20068" y="2127"/>
                                </a:lnTo>
                                <a:lnTo>
                                  <a:pt x="20256" y="2127"/>
                                </a:lnTo>
                                <a:lnTo>
                                  <a:pt x="20256" y="2846"/>
                                </a:lnTo>
                                <a:lnTo>
                                  <a:pt x="20152" y="2846"/>
                                </a:lnTo>
                                <a:cubicBezTo>
                                  <a:pt x="20140" y="2846"/>
                                  <a:pt x="20132" y="2906"/>
                                  <a:pt x="20132" y="2996"/>
                                </a:cubicBezTo>
                                <a:lnTo>
                                  <a:pt x="20132" y="3625"/>
                                </a:lnTo>
                                <a:lnTo>
                                  <a:pt x="20132" y="3625"/>
                                </a:lnTo>
                                <a:lnTo>
                                  <a:pt x="20132" y="4374"/>
                                </a:lnTo>
                                <a:cubicBezTo>
                                  <a:pt x="20132" y="4464"/>
                                  <a:pt x="20140" y="4524"/>
                                  <a:pt x="20152" y="4524"/>
                                </a:cubicBezTo>
                                <a:lnTo>
                                  <a:pt x="20256" y="4524"/>
                                </a:lnTo>
                                <a:lnTo>
                                  <a:pt x="20256" y="5303"/>
                                </a:lnTo>
                                <a:cubicBezTo>
                                  <a:pt x="20256" y="5392"/>
                                  <a:pt x="20264" y="5452"/>
                                  <a:pt x="20276" y="5452"/>
                                </a:cubicBezTo>
                                <a:lnTo>
                                  <a:pt x="20460" y="5452"/>
                                </a:lnTo>
                                <a:cubicBezTo>
                                  <a:pt x="20472" y="5452"/>
                                  <a:pt x="20480" y="5392"/>
                                  <a:pt x="20480" y="5303"/>
                                </a:cubicBezTo>
                                <a:lnTo>
                                  <a:pt x="20480" y="4524"/>
                                </a:lnTo>
                                <a:lnTo>
                                  <a:pt x="20584" y="4524"/>
                                </a:lnTo>
                                <a:cubicBezTo>
                                  <a:pt x="20596" y="4524"/>
                                  <a:pt x="20604" y="4464"/>
                                  <a:pt x="20604" y="4374"/>
                                </a:cubicBezTo>
                                <a:lnTo>
                                  <a:pt x="20604" y="2996"/>
                                </a:lnTo>
                                <a:cubicBezTo>
                                  <a:pt x="20604" y="2906"/>
                                  <a:pt x="20596" y="2846"/>
                                  <a:pt x="20584" y="2846"/>
                                </a:cubicBezTo>
                                <a:lnTo>
                                  <a:pt x="20480" y="2846"/>
                                </a:lnTo>
                                <a:lnTo>
                                  <a:pt x="20480" y="2127"/>
                                </a:lnTo>
                                <a:lnTo>
                                  <a:pt x="20644" y="2127"/>
                                </a:lnTo>
                                <a:lnTo>
                                  <a:pt x="20644" y="2636"/>
                                </a:lnTo>
                                <a:cubicBezTo>
                                  <a:pt x="20644" y="2726"/>
                                  <a:pt x="20656" y="2816"/>
                                  <a:pt x="20668" y="2816"/>
                                </a:cubicBezTo>
                                <a:lnTo>
                                  <a:pt x="20872" y="2816"/>
                                </a:lnTo>
                                <a:cubicBezTo>
                                  <a:pt x="20872" y="2816"/>
                                  <a:pt x="20876" y="2816"/>
                                  <a:pt x="20876" y="2816"/>
                                </a:cubicBezTo>
                                <a:cubicBezTo>
                                  <a:pt x="20876" y="2816"/>
                                  <a:pt x="20876" y="2846"/>
                                  <a:pt x="20876" y="2846"/>
                                </a:cubicBezTo>
                                <a:lnTo>
                                  <a:pt x="20876" y="4554"/>
                                </a:lnTo>
                                <a:cubicBezTo>
                                  <a:pt x="20876" y="4673"/>
                                  <a:pt x="20888" y="4763"/>
                                  <a:pt x="20904" y="4763"/>
                                </a:cubicBezTo>
                                <a:lnTo>
                                  <a:pt x="21036" y="4763"/>
                                </a:lnTo>
                                <a:lnTo>
                                  <a:pt x="21036" y="5752"/>
                                </a:lnTo>
                                <a:cubicBezTo>
                                  <a:pt x="21036" y="5872"/>
                                  <a:pt x="21048" y="5962"/>
                                  <a:pt x="21064" y="5962"/>
                                </a:cubicBezTo>
                                <a:lnTo>
                                  <a:pt x="21248" y="5962"/>
                                </a:lnTo>
                                <a:lnTo>
                                  <a:pt x="21248" y="7400"/>
                                </a:lnTo>
                                <a:lnTo>
                                  <a:pt x="21064" y="7400"/>
                                </a:lnTo>
                                <a:cubicBezTo>
                                  <a:pt x="21056" y="7400"/>
                                  <a:pt x="21048" y="7430"/>
                                  <a:pt x="21044" y="7490"/>
                                </a:cubicBezTo>
                                <a:lnTo>
                                  <a:pt x="21044" y="6022"/>
                                </a:lnTo>
                                <a:cubicBezTo>
                                  <a:pt x="21044" y="5932"/>
                                  <a:pt x="21032" y="5842"/>
                                  <a:pt x="21020" y="5842"/>
                                </a:cubicBezTo>
                                <a:lnTo>
                                  <a:pt x="20896" y="5842"/>
                                </a:lnTo>
                                <a:lnTo>
                                  <a:pt x="20896" y="4973"/>
                                </a:lnTo>
                                <a:cubicBezTo>
                                  <a:pt x="20896" y="4883"/>
                                  <a:pt x="20884" y="4793"/>
                                  <a:pt x="20872" y="4793"/>
                                </a:cubicBezTo>
                                <a:lnTo>
                                  <a:pt x="20668" y="4793"/>
                                </a:lnTo>
                                <a:cubicBezTo>
                                  <a:pt x="20656" y="4793"/>
                                  <a:pt x="20644" y="4883"/>
                                  <a:pt x="20644" y="4973"/>
                                </a:cubicBezTo>
                                <a:lnTo>
                                  <a:pt x="20644" y="5842"/>
                                </a:lnTo>
                                <a:lnTo>
                                  <a:pt x="20528" y="5842"/>
                                </a:lnTo>
                                <a:cubicBezTo>
                                  <a:pt x="20516" y="5842"/>
                                  <a:pt x="20504" y="5932"/>
                                  <a:pt x="20504" y="6022"/>
                                </a:cubicBezTo>
                                <a:lnTo>
                                  <a:pt x="20504" y="7549"/>
                                </a:lnTo>
                                <a:cubicBezTo>
                                  <a:pt x="20504" y="7639"/>
                                  <a:pt x="20516" y="7729"/>
                                  <a:pt x="20528" y="7729"/>
                                </a:cubicBezTo>
                                <a:lnTo>
                                  <a:pt x="20644" y="7729"/>
                                </a:lnTo>
                                <a:lnTo>
                                  <a:pt x="20644" y="8598"/>
                                </a:lnTo>
                                <a:cubicBezTo>
                                  <a:pt x="20644" y="8688"/>
                                  <a:pt x="20656" y="8778"/>
                                  <a:pt x="20668" y="8778"/>
                                </a:cubicBezTo>
                                <a:lnTo>
                                  <a:pt x="20872" y="8778"/>
                                </a:lnTo>
                                <a:cubicBezTo>
                                  <a:pt x="20872" y="8778"/>
                                  <a:pt x="20876" y="8778"/>
                                  <a:pt x="20876" y="8778"/>
                                </a:cubicBezTo>
                                <a:lnTo>
                                  <a:pt x="20876" y="10455"/>
                                </a:lnTo>
                                <a:cubicBezTo>
                                  <a:pt x="20876" y="10575"/>
                                  <a:pt x="20888" y="10665"/>
                                  <a:pt x="20904" y="10665"/>
                                </a:cubicBezTo>
                                <a:lnTo>
                                  <a:pt x="21036" y="10665"/>
                                </a:lnTo>
                                <a:lnTo>
                                  <a:pt x="21036" y="11654"/>
                                </a:lnTo>
                                <a:cubicBezTo>
                                  <a:pt x="21036" y="11774"/>
                                  <a:pt x="21048" y="11863"/>
                                  <a:pt x="21064" y="11863"/>
                                </a:cubicBezTo>
                                <a:lnTo>
                                  <a:pt x="21248" y="11863"/>
                                </a:lnTo>
                                <a:lnTo>
                                  <a:pt x="21248" y="13301"/>
                                </a:lnTo>
                                <a:lnTo>
                                  <a:pt x="21064" y="13301"/>
                                </a:lnTo>
                                <a:cubicBezTo>
                                  <a:pt x="21056" y="13301"/>
                                  <a:pt x="21048" y="13331"/>
                                  <a:pt x="21044" y="13391"/>
                                </a:cubicBezTo>
                                <a:lnTo>
                                  <a:pt x="21044" y="11923"/>
                                </a:lnTo>
                                <a:cubicBezTo>
                                  <a:pt x="21044" y="11834"/>
                                  <a:pt x="21032" y="11744"/>
                                  <a:pt x="21020" y="11744"/>
                                </a:cubicBezTo>
                                <a:lnTo>
                                  <a:pt x="20896" y="11744"/>
                                </a:lnTo>
                                <a:lnTo>
                                  <a:pt x="20896" y="10785"/>
                                </a:lnTo>
                                <a:cubicBezTo>
                                  <a:pt x="20896" y="10695"/>
                                  <a:pt x="20884" y="10605"/>
                                  <a:pt x="20872" y="10605"/>
                                </a:cubicBezTo>
                                <a:lnTo>
                                  <a:pt x="20668" y="10605"/>
                                </a:lnTo>
                                <a:cubicBezTo>
                                  <a:pt x="20656" y="10605"/>
                                  <a:pt x="20644" y="10695"/>
                                  <a:pt x="20644" y="10785"/>
                                </a:cubicBezTo>
                                <a:lnTo>
                                  <a:pt x="20644" y="11654"/>
                                </a:lnTo>
                                <a:lnTo>
                                  <a:pt x="20528" y="11654"/>
                                </a:lnTo>
                                <a:cubicBezTo>
                                  <a:pt x="20516" y="11654"/>
                                  <a:pt x="20504" y="11744"/>
                                  <a:pt x="20504" y="11834"/>
                                </a:cubicBezTo>
                                <a:lnTo>
                                  <a:pt x="20504" y="13361"/>
                                </a:lnTo>
                                <a:cubicBezTo>
                                  <a:pt x="20504" y="13451"/>
                                  <a:pt x="20516" y="13541"/>
                                  <a:pt x="20528" y="13541"/>
                                </a:cubicBezTo>
                                <a:lnTo>
                                  <a:pt x="20644" y="13541"/>
                                </a:lnTo>
                                <a:lnTo>
                                  <a:pt x="20644" y="14410"/>
                                </a:lnTo>
                                <a:cubicBezTo>
                                  <a:pt x="20644" y="14500"/>
                                  <a:pt x="20656" y="14590"/>
                                  <a:pt x="20668" y="14590"/>
                                </a:cubicBezTo>
                                <a:lnTo>
                                  <a:pt x="20872" y="14590"/>
                                </a:lnTo>
                                <a:cubicBezTo>
                                  <a:pt x="20872" y="14590"/>
                                  <a:pt x="20876" y="14590"/>
                                  <a:pt x="20876" y="14590"/>
                                </a:cubicBezTo>
                                <a:lnTo>
                                  <a:pt x="20876" y="16267"/>
                                </a:lnTo>
                                <a:cubicBezTo>
                                  <a:pt x="20876" y="16387"/>
                                  <a:pt x="20888" y="16477"/>
                                  <a:pt x="20904" y="16477"/>
                                </a:cubicBezTo>
                                <a:lnTo>
                                  <a:pt x="21036" y="16477"/>
                                </a:lnTo>
                                <a:lnTo>
                                  <a:pt x="21036" y="17466"/>
                                </a:lnTo>
                                <a:cubicBezTo>
                                  <a:pt x="21036" y="17586"/>
                                  <a:pt x="21048" y="17675"/>
                                  <a:pt x="21064" y="17675"/>
                                </a:cubicBezTo>
                                <a:lnTo>
                                  <a:pt x="21248" y="17675"/>
                                </a:lnTo>
                                <a:lnTo>
                                  <a:pt x="21248" y="19113"/>
                                </a:lnTo>
                                <a:lnTo>
                                  <a:pt x="21064" y="19113"/>
                                </a:lnTo>
                                <a:cubicBezTo>
                                  <a:pt x="21056" y="19113"/>
                                  <a:pt x="21048" y="19143"/>
                                  <a:pt x="21044" y="19203"/>
                                </a:cubicBezTo>
                                <a:lnTo>
                                  <a:pt x="21044" y="17675"/>
                                </a:lnTo>
                                <a:cubicBezTo>
                                  <a:pt x="21044" y="17586"/>
                                  <a:pt x="21032" y="17496"/>
                                  <a:pt x="21020" y="17496"/>
                                </a:cubicBezTo>
                                <a:lnTo>
                                  <a:pt x="20896" y="17496"/>
                                </a:lnTo>
                                <a:lnTo>
                                  <a:pt x="20896" y="16627"/>
                                </a:lnTo>
                                <a:cubicBezTo>
                                  <a:pt x="20896" y="16537"/>
                                  <a:pt x="20884" y="16447"/>
                                  <a:pt x="20872" y="16447"/>
                                </a:cubicBezTo>
                                <a:lnTo>
                                  <a:pt x="20668" y="16447"/>
                                </a:lnTo>
                                <a:cubicBezTo>
                                  <a:pt x="20656" y="16447"/>
                                  <a:pt x="20644" y="16537"/>
                                  <a:pt x="20644" y="16627"/>
                                </a:cubicBezTo>
                                <a:lnTo>
                                  <a:pt x="20644" y="17496"/>
                                </a:lnTo>
                                <a:lnTo>
                                  <a:pt x="20528" y="17496"/>
                                </a:lnTo>
                                <a:cubicBezTo>
                                  <a:pt x="20516" y="17496"/>
                                  <a:pt x="20504" y="17586"/>
                                  <a:pt x="20504" y="17675"/>
                                </a:cubicBezTo>
                                <a:lnTo>
                                  <a:pt x="20504" y="19203"/>
                                </a:lnTo>
                                <a:cubicBezTo>
                                  <a:pt x="20504" y="19293"/>
                                  <a:pt x="20516" y="19383"/>
                                  <a:pt x="20528" y="19383"/>
                                </a:cubicBezTo>
                                <a:lnTo>
                                  <a:pt x="20644" y="19383"/>
                                </a:lnTo>
                                <a:lnTo>
                                  <a:pt x="20644" y="20252"/>
                                </a:lnTo>
                                <a:cubicBezTo>
                                  <a:pt x="20644" y="20342"/>
                                  <a:pt x="20656" y="20432"/>
                                  <a:pt x="20668" y="20432"/>
                                </a:cubicBezTo>
                                <a:lnTo>
                                  <a:pt x="20872" y="20432"/>
                                </a:lnTo>
                                <a:cubicBezTo>
                                  <a:pt x="20872" y="20432"/>
                                  <a:pt x="20876" y="20432"/>
                                  <a:pt x="20876" y="20432"/>
                                </a:cubicBezTo>
                                <a:cubicBezTo>
                                  <a:pt x="20876" y="20432"/>
                                  <a:pt x="20876" y="20462"/>
                                  <a:pt x="20876" y="20462"/>
                                </a:cubicBezTo>
                                <a:lnTo>
                                  <a:pt x="20876" y="21570"/>
                                </a:lnTo>
                                <a:lnTo>
                                  <a:pt x="21472" y="21570"/>
                                </a:lnTo>
                                <a:lnTo>
                                  <a:pt x="21472" y="20881"/>
                                </a:lnTo>
                                <a:lnTo>
                                  <a:pt x="21600" y="20881"/>
                                </a:lnTo>
                                <a:lnTo>
                                  <a:pt x="21600" y="15938"/>
                                </a:lnTo>
                                <a:lnTo>
                                  <a:pt x="21472" y="15938"/>
                                </a:lnTo>
                                <a:lnTo>
                                  <a:pt x="21472" y="15039"/>
                                </a:lnTo>
                                <a:lnTo>
                                  <a:pt x="21600" y="15039"/>
                                </a:lnTo>
                                <a:lnTo>
                                  <a:pt x="21600" y="10096"/>
                                </a:lnTo>
                                <a:lnTo>
                                  <a:pt x="21472" y="10096"/>
                                </a:lnTo>
                                <a:lnTo>
                                  <a:pt x="21472" y="9167"/>
                                </a:lnTo>
                                <a:lnTo>
                                  <a:pt x="21600" y="9167"/>
                                </a:lnTo>
                                <a:lnTo>
                                  <a:pt x="21600" y="4224"/>
                                </a:lnTo>
                                <a:lnTo>
                                  <a:pt x="21472" y="4224"/>
                                </a:lnTo>
                                <a:lnTo>
                                  <a:pt x="21472" y="3236"/>
                                </a:lnTo>
                                <a:lnTo>
                                  <a:pt x="21600" y="3236"/>
                                </a:lnTo>
                                <a:lnTo>
                                  <a:pt x="21600" y="2097"/>
                                </a:lnTo>
                                <a:lnTo>
                                  <a:pt x="21600" y="2097"/>
                                </a:lnTo>
                                <a:lnTo>
                                  <a:pt x="21600" y="0"/>
                                </a:lnTo>
                                <a:lnTo>
                                  <a:pt x="0" y="0"/>
                                </a:lnTo>
                                <a:close/>
                                <a:moveTo>
                                  <a:pt x="21032" y="2636"/>
                                </a:moveTo>
                                <a:lnTo>
                                  <a:pt x="20900" y="2636"/>
                                </a:lnTo>
                                <a:cubicBezTo>
                                  <a:pt x="20896" y="2636"/>
                                  <a:pt x="20896" y="2636"/>
                                  <a:pt x="20892" y="2636"/>
                                </a:cubicBezTo>
                                <a:cubicBezTo>
                                  <a:pt x="20892" y="2636"/>
                                  <a:pt x="20892" y="2606"/>
                                  <a:pt x="20892" y="2606"/>
                                </a:cubicBezTo>
                                <a:lnTo>
                                  <a:pt x="20892" y="2097"/>
                                </a:lnTo>
                                <a:lnTo>
                                  <a:pt x="21028" y="2097"/>
                                </a:lnTo>
                                <a:lnTo>
                                  <a:pt x="21028" y="2636"/>
                                </a:lnTo>
                                <a:close/>
                                <a:moveTo>
                                  <a:pt x="21032" y="8508"/>
                                </a:moveTo>
                                <a:lnTo>
                                  <a:pt x="20900" y="8508"/>
                                </a:lnTo>
                                <a:cubicBezTo>
                                  <a:pt x="20896" y="8508"/>
                                  <a:pt x="20896" y="8508"/>
                                  <a:pt x="20896" y="8508"/>
                                </a:cubicBezTo>
                                <a:lnTo>
                                  <a:pt x="20896" y="7669"/>
                                </a:lnTo>
                                <a:lnTo>
                                  <a:pt x="21012" y="7669"/>
                                </a:lnTo>
                                <a:cubicBezTo>
                                  <a:pt x="21020" y="7669"/>
                                  <a:pt x="21028" y="7639"/>
                                  <a:pt x="21032" y="7579"/>
                                </a:cubicBezTo>
                                <a:lnTo>
                                  <a:pt x="21032" y="8508"/>
                                </a:lnTo>
                                <a:close/>
                                <a:moveTo>
                                  <a:pt x="21032" y="14410"/>
                                </a:moveTo>
                                <a:lnTo>
                                  <a:pt x="20900" y="14410"/>
                                </a:lnTo>
                                <a:cubicBezTo>
                                  <a:pt x="20896" y="14410"/>
                                  <a:pt x="20896" y="14410"/>
                                  <a:pt x="20896" y="14410"/>
                                </a:cubicBezTo>
                                <a:lnTo>
                                  <a:pt x="20896" y="13571"/>
                                </a:lnTo>
                                <a:lnTo>
                                  <a:pt x="21012" y="13571"/>
                                </a:lnTo>
                                <a:cubicBezTo>
                                  <a:pt x="21020" y="13571"/>
                                  <a:pt x="21028" y="13541"/>
                                  <a:pt x="21032" y="13481"/>
                                </a:cubicBezTo>
                                <a:lnTo>
                                  <a:pt x="21032" y="14410"/>
                                </a:lnTo>
                                <a:close/>
                                <a:moveTo>
                                  <a:pt x="21032" y="20282"/>
                                </a:moveTo>
                                <a:lnTo>
                                  <a:pt x="20900" y="20282"/>
                                </a:lnTo>
                                <a:cubicBezTo>
                                  <a:pt x="20896" y="20282"/>
                                  <a:pt x="20896" y="20282"/>
                                  <a:pt x="20892" y="20282"/>
                                </a:cubicBezTo>
                                <a:cubicBezTo>
                                  <a:pt x="20892" y="20282"/>
                                  <a:pt x="20892" y="20252"/>
                                  <a:pt x="20892" y="20252"/>
                                </a:cubicBezTo>
                                <a:lnTo>
                                  <a:pt x="20892" y="19383"/>
                                </a:lnTo>
                                <a:lnTo>
                                  <a:pt x="21008" y="19383"/>
                                </a:lnTo>
                                <a:cubicBezTo>
                                  <a:pt x="21016" y="19383"/>
                                  <a:pt x="21024" y="19353"/>
                                  <a:pt x="21028" y="19293"/>
                                </a:cubicBezTo>
                                <a:lnTo>
                                  <a:pt x="21028" y="20282"/>
                                </a:lnTo>
                                <a:close/>
                                <a:moveTo>
                                  <a:pt x="21420" y="20282"/>
                                </a:moveTo>
                                <a:lnTo>
                                  <a:pt x="21312" y="20282"/>
                                </a:lnTo>
                                <a:lnTo>
                                  <a:pt x="21312" y="19623"/>
                                </a:lnTo>
                                <a:lnTo>
                                  <a:pt x="21420" y="19623"/>
                                </a:lnTo>
                                <a:lnTo>
                                  <a:pt x="21420" y="20282"/>
                                </a:lnTo>
                                <a:close/>
                                <a:moveTo>
                                  <a:pt x="21420" y="17286"/>
                                </a:moveTo>
                                <a:lnTo>
                                  <a:pt x="21312" y="17286"/>
                                </a:lnTo>
                                <a:lnTo>
                                  <a:pt x="21312" y="16507"/>
                                </a:lnTo>
                                <a:lnTo>
                                  <a:pt x="21420" y="16507"/>
                                </a:lnTo>
                                <a:lnTo>
                                  <a:pt x="21420" y="17286"/>
                                </a:lnTo>
                                <a:close/>
                                <a:moveTo>
                                  <a:pt x="21420" y="14410"/>
                                </a:moveTo>
                                <a:lnTo>
                                  <a:pt x="21312" y="14410"/>
                                </a:lnTo>
                                <a:lnTo>
                                  <a:pt x="21312" y="13781"/>
                                </a:lnTo>
                                <a:lnTo>
                                  <a:pt x="21420" y="13781"/>
                                </a:lnTo>
                                <a:lnTo>
                                  <a:pt x="21420" y="14410"/>
                                </a:lnTo>
                                <a:close/>
                                <a:moveTo>
                                  <a:pt x="21420" y="11444"/>
                                </a:moveTo>
                                <a:lnTo>
                                  <a:pt x="21312" y="11444"/>
                                </a:lnTo>
                                <a:lnTo>
                                  <a:pt x="21312" y="10605"/>
                                </a:lnTo>
                                <a:lnTo>
                                  <a:pt x="21420" y="10605"/>
                                </a:lnTo>
                                <a:lnTo>
                                  <a:pt x="21420" y="11444"/>
                                </a:lnTo>
                                <a:close/>
                                <a:moveTo>
                                  <a:pt x="21420" y="8508"/>
                                </a:moveTo>
                                <a:lnTo>
                                  <a:pt x="21312" y="8508"/>
                                </a:lnTo>
                                <a:lnTo>
                                  <a:pt x="21312" y="7879"/>
                                </a:lnTo>
                                <a:lnTo>
                                  <a:pt x="21420" y="7879"/>
                                </a:lnTo>
                                <a:lnTo>
                                  <a:pt x="21420" y="8508"/>
                                </a:lnTo>
                                <a:close/>
                                <a:moveTo>
                                  <a:pt x="21420" y="5572"/>
                                </a:moveTo>
                                <a:lnTo>
                                  <a:pt x="21312" y="5572"/>
                                </a:lnTo>
                                <a:lnTo>
                                  <a:pt x="21312" y="4733"/>
                                </a:lnTo>
                                <a:lnTo>
                                  <a:pt x="21420" y="4733"/>
                                </a:lnTo>
                                <a:lnTo>
                                  <a:pt x="21420" y="5572"/>
                                </a:lnTo>
                                <a:close/>
                                <a:moveTo>
                                  <a:pt x="21420" y="2636"/>
                                </a:moveTo>
                                <a:lnTo>
                                  <a:pt x="21312" y="2636"/>
                                </a:lnTo>
                                <a:lnTo>
                                  <a:pt x="21312" y="2127"/>
                                </a:lnTo>
                                <a:lnTo>
                                  <a:pt x="21420" y="2127"/>
                                </a:lnTo>
                                <a:lnTo>
                                  <a:pt x="21420" y="2636"/>
                                </a:lnTo>
                                <a:close/>
                                <a:moveTo>
                                  <a:pt x="19320" y="5902"/>
                                </a:moveTo>
                                <a:lnTo>
                                  <a:pt x="19244" y="5902"/>
                                </a:lnTo>
                                <a:lnTo>
                                  <a:pt x="19244" y="5333"/>
                                </a:lnTo>
                                <a:cubicBezTo>
                                  <a:pt x="19244" y="5273"/>
                                  <a:pt x="19236" y="5213"/>
                                  <a:pt x="19228" y="5213"/>
                                </a:cubicBezTo>
                                <a:lnTo>
                                  <a:pt x="19096" y="5213"/>
                                </a:lnTo>
                                <a:cubicBezTo>
                                  <a:pt x="19088" y="5213"/>
                                  <a:pt x="19080" y="5273"/>
                                  <a:pt x="19080" y="5333"/>
                                </a:cubicBezTo>
                                <a:lnTo>
                                  <a:pt x="19080" y="5902"/>
                                </a:lnTo>
                                <a:lnTo>
                                  <a:pt x="19004" y="5902"/>
                                </a:lnTo>
                                <a:cubicBezTo>
                                  <a:pt x="18996" y="5902"/>
                                  <a:pt x="18988" y="5962"/>
                                  <a:pt x="18988" y="6022"/>
                                </a:cubicBezTo>
                                <a:lnTo>
                                  <a:pt x="18988" y="7040"/>
                                </a:lnTo>
                                <a:cubicBezTo>
                                  <a:pt x="18988" y="7100"/>
                                  <a:pt x="18996" y="7160"/>
                                  <a:pt x="19004" y="7160"/>
                                </a:cubicBezTo>
                                <a:lnTo>
                                  <a:pt x="19080" y="7160"/>
                                </a:lnTo>
                                <a:lnTo>
                                  <a:pt x="19080" y="7729"/>
                                </a:lnTo>
                                <a:cubicBezTo>
                                  <a:pt x="19080" y="7789"/>
                                  <a:pt x="19088" y="7849"/>
                                  <a:pt x="19096" y="7849"/>
                                </a:cubicBezTo>
                                <a:lnTo>
                                  <a:pt x="19232" y="7849"/>
                                </a:lnTo>
                                <a:cubicBezTo>
                                  <a:pt x="19240" y="7849"/>
                                  <a:pt x="19248" y="7789"/>
                                  <a:pt x="19248" y="7729"/>
                                </a:cubicBezTo>
                                <a:lnTo>
                                  <a:pt x="19248" y="7160"/>
                                </a:lnTo>
                                <a:lnTo>
                                  <a:pt x="19324" y="7160"/>
                                </a:lnTo>
                                <a:cubicBezTo>
                                  <a:pt x="19332" y="7160"/>
                                  <a:pt x="19340" y="7100"/>
                                  <a:pt x="19340" y="7040"/>
                                </a:cubicBezTo>
                                <a:lnTo>
                                  <a:pt x="19340" y="6022"/>
                                </a:lnTo>
                                <a:cubicBezTo>
                                  <a:pt x="19336" y="5932"/>
                                  <a:pt x="19328" y="5902"/>
                                  <a:pt x="19320" y="5902"/>
                                </a:cubicBezTo>
                                <a:close/>
                                <a:moveTo>
                                  <a:pt x="20588" y="20462"/>
                                </a:moveTo>
                                <a:lnTo>
                                  <a:pt x="20484" y="20462"/>
                                </a:lnTo>
                                <a:lnTo>
                                  <a:pt x="20484" y="19683"/>
                                </a:lnTo>
                                <a:cubicBezTo>
                                  <a:pt x="20484" y="19593"/>
                                  <a:pt x="20476" y="19533"/>
                                  <a:pt x="20464" y="19533"/>
                                </a:cubicBezTo>
                                <a:lnTo>
                                  <a:pt x="20280" y="19533"/>
                                </a:lnTo>
                                <a:cubicBezTo>
                                  <a:pt x="20268" y="19533"/>
                                  <a:pt x="20260" y="19593"/>
                                  <a:pt x="20260" y="19683"/>
                                </a:cubicBezTo>
                                <a:lnTo>
                                  <a:pt x="20260" y="20462"/>
                                </a:lnTo>
                                <a:lnTo>
                                  <a:pt x="20156" y="20462"/>
                                </a:lnTo>
                                <a:cubicBezTo>
                                  <a:pt x="20144" y="20462"/>
                                  <a:pt x="20136" y="20521"/>
                                  <a:pt x="20136" y="20611"/>
                                </a:cubicBezTo>
                                <a:lnTo>
                                  <a:pt x="20136" y="21240"/>
                                </a:lnTo>
                                <a:lnTo>
                                  <a:pt x="20136" y="21240"/>
                                </a:lnTo>
                                <a:lnTo>
                                  <a:pt x="20136" y="21570"/>
                                </a:lnTo>
                                <a:lnTo>
                                  <a:pt x="20616" y="21570"/>
                                </a:lnTo>
                                <a:lnTo>
                                  <a:pt x="20616" y="20611"/>
                                </a:lnTo>
                                <a:cubicBezTo>
                                  <a:pt x="20608" y="20551"/>
                                  <a:pt x="20600" y="20462"/>
                                  <a:pt x="20588" y="20462"/>
                                </a:cubicBezTo>
                                <a:close/>
                                <a:moveTo>
                                  <a:pt x="19640" y="2217"/>
                                </a:moveTo>
                                <a:lnTo>
                                  <a:pt x="19492" y="2217"/>
                                </a:lnTo>
                                <a:cubicBezTo>
                                  <a:pt x="19484" y="2217"/>
                                  <a:pt x="19476" y="2277"/>
                                  <a:pt x="19476" y="2337"/>
                                </a:cubicBezTo>
                                <a:lnTo>
                                  <a:pt x="19476" y="2966"/>
                                </a:lnTo>
                                <a:lnTo>
                                  <a:pt x="19392" y="2966"/>
                                </a:lnTo>
                                <a:cubicBezTo>
                                  <a:pt x="19384" y="2966"/>
                                  <a:pt x="19376" y="3026"/>
                                  <a:pt x="19376" y="3086"/>
                                </a:cubicBezTo>
                                <a:lnTo>
                                  <a:pt x="19376" y="4194"/>
                                </a:lnTo>
                                <a:cubicBezTo>
                                  <a:pt x="19376" y="4254"/>
                                  <a:pt x="19384" y="4314"/>
                                  <a:pt x="19392" y="4314"/>
                                </a:cubicBezTo>
                                <a:lnTo>
                                  <a:pt x="19476" y="4314"/>
                                </a:lnTo>
                                <a:lnTo>
                                  <a:pt x="19476" y="4943"/>
                                </a:lnTo>
                                <a:cubicBezTo>
                                  <a:pt x="19476" y="5003"/>
                                  <a:pt x="19484" y="5063"/>
                                  <a:pt x="19492" y="5063"/>
                                </a:cubicBezTo>
                                <a:lnTo>
                                  <a:pt x="19640" y="5063"/>
                                </a:lnTo>
                                <a:cubicBezTo>
                                  <a:pt x="19648" y="5063"/>
                                  <a:pt x="19656" y="5003"/>
                                  <a:pt x="19656" y="4943"/>
                                </a:cubicBezTo>
                                <a:lnTo>
                                  <a:pt x="19656" y="4314"/>
                                </a:lnTo>
                                <a:lnTo>
                                  <a:pt x="19740" y="4314"/>
                                </a:lnTo>
                                <a:cubicBezTo>
                                  <a:pt x="19748" y="4314"/>
                                  <a:pt x="19756" y="4254"/>
                                  <a:pt x="19756" y="4194"/>
                                </a:cubicBezTo>
                                <a:lnTo>
                                  <a:pt x="19756" y="3086"/>
                                </a:lnTo>
                                <a:cubicBezTo>
                                  <a:pt x="19756" y="3026"/>
                                  <a:pt x="19748" y="2966"/>
                                  <a:pt x="19740" y="2966"/>
                                </a:cubicBezTo>
                                <a:lnTo>
                                  <a:pt x="19656" y="2966"/>
                                </a:lnTo>
                                <a:lnTo>
                                  <a:pt x="19656" y="2337"/>
                                </a:lnTo>
                                <a:cubicBezTo>
                                  <a:pt x="19656" y="2277"/>
                                  <a:pt x="19648" y="2217"/>
                                  <a:pt x="19640" y="2217"/>
                                </a:cubicBezTo>
                                <a:close/>
                                <a:moveTo>
                                  <a:pt x="19740" y="20641"/>
                                </a:moveTo>
                                <a:lnTo>
                                  <a:pt x="19656" y="20641"/>
                                </a:lnTo>
                                <a:lnTo>
                                  <a:pt x="19656" y="20012"/>
                                </a:lnTo>
                                <a:cubicBezTo>
                                  <a:pt x="19656" y="19952"/>
                                  <a:pt x="19648" y="19892"/>
                                  <a:pt x="19640" y="19892"/>
                                </a:cubicBezTo>
                                <a:lnTo>
                                  <a:pt x="19492" y="19892"/>
                                </a:lnTo>
                                <a:cubicBezTo>
                                  <a:pt x="19484" y="19892"/>
                                  <a:pt x="19476" y="19952"/>
                                  <a:pt x="19476" y="20012"/>
                                </a:cubicBezTo>
                                <a:lnTo>
                                  <a:pt x="19476" y="20641"/>
                                </a:lnTo>
                                <a:lnTo>
                                  <a:pt x="19392" y="20641"/>
                                </a:lnTo>
                                <a:cubicBezTo>
                                  <a:pt x="19384" y="20641"/>
                                  <a:pt x="19376" y="20701"/>
                                  <a:pt x="19376" y="20761"/>
                                </a:cubicBezTo>
                                <a:lnTo>
                                  <a:pt x="19376" y="21600"/>
                                </a:lnTo>
                                <a:lnTo>
                                  <a:pt x="19764" y="21600"/>
                                </a:lnTo>
                                <a:lnTo>
                                  <a:pt x="19764" y="20761"/>
                                </a:lnTo>
                                <a:cubicBezTo>
                                  <a:pt x="19760" y="20701"/>
                                  <a:pt x="19752" y="20641"/>
                                  <a:pt x="19740" y="20641"/>
                                </a:cubicBezTo>
                                <a:close/>
                                <a:moveTo>
                                  <a:pt x="20048" y="5003"/>
                                </a:moveTo>
                                <a:lnTo>
                                  <a:pt x="19884" y="5003"/>
                                </a:lnTo>
                                <a:cubicBezTo>
                                  <a:pt x="19872" y="5003"/>
                                  <a:pt x="19864" y="5063"/>
                                  <a:pt x="19864" y="5153"/>
                                </a:cubicBezTo>
                                <a:lnTo>
                                  <a:pt x="19864" y="5872"/>
                                </a:lnTo>
                                <a:lnTo>
                                  <a:pt x="19768" y="5872"/>
                                </a:lnTo>
                                <a:cubicBezTo>
                                  <a:pt x="19756" y="5872"/>
                                  <a:pt x="19748" y="5932"/>
                                  <a:pt x="19748" y="6022"/>
                                </a:cubicBezTo>
                                <a:lnTo>
                                  <a:pt x="19748" y="6591"/>
                                </a:lnTo>
                                <a:lnTo>
                                  <a:pt x="19748" y="6591"/>
                                </a:lnTo>
                                <a:lnTo>
                                  <a:pt x="19748" y="7280"/>
                                </a:lnTo>
                                <a:cubicBezTo>
                                  <a:pt x="19748" y="7370"/>
                                  <a:pt x="19756" y="7430"/>
                                  <a:pt x="19768" y="7430"/>
                                </a:cubicBezTo>
                                <a:lnTo>
                                  <a:pt x="19864" y="7430"/>
                                </a:lnTo>
                                <a:lnTo>
                                  <a:pt x="19864" y="8149"/>
                                </a:lnTo>
                                <a:cubicBezTo>
                                  <a:pt x="19864" y="8239"/>
                                  <a:pt x="19872" y="8298"/>
                                  <a:pt x="19884" y="8298"/>
                                </a:cubicBezTo>
                                <a:lnTo>
                                  <a:pt x="20048" y="8298"/>
                                </a:lnTo>
                                <a:cubicBezTo>
                                  <a:pt x="20060" y="8298"/>
                                  <a:pt x="20068" y="8239"/>
                                  <a:pt x="20068" y="8149"/>
                                </a:cubicBezTo>
                                <a:lnTo>
                                  <a:pt x="20068" y="7430"/>
                                </a:lnTo>
                                <a:lnTo>
                                  <a:pt x="20164" y="7430"/>
                                </a:lnTo>
                                <a:cubicBezTo>
                                  <a:pt x="20176" y="7430"/>
                                  <a:pt x="20184" y="7370"/>
                                  <a:pt x="20184" y="7280"/>
                                </a:cubicBezTo>
                                <a:lnTo>
                                  <a:pt x="20184" y="5992"/>
                                </a:lnTo>
                                <a:cubicBezTo>
                                  <a:pt x="20184" y="5902"/>
                                  <a:pt x="20176" y="5842"/>
                                  <a:pt x="20164" y="5842"/>
                                </a:cubicBezTo>
                                <a:lnTo>
                                  <a:pt x="20068" y="5842"/>
                                </a:lnTo>
                                <a:lnTo>
                                  <a:pt x="20068" y="5123"/>
                                </a:lnTo>
                                <a:cubicBezTo>
                                  <a:pt x="20068" y="5063"/>
                                  <a:pt x="20060" y="5003"/>
                                  <a:pt x="20048" y="5003"/>
                                </a:cubicBezTo>
                                <a:close/>
                                <a:moveTo>
                                  <a:pt x="20460" y="7759"/>
                                </a:moveTo>
                                <a:lnTo>
                                  <a:pt x="20276" y="7759"/>
                                </a:lnTo>
                                <a:cubicBezTo>
                                  <a:pt x="20264" y="7759"/>
                                  <a:pt x="20256" y="7819"/>
                                  <a:pt x="20256" y="7909"/>
                                </a:cubicBezTo>
                                <a:lnTo>
                                  <a:pt x="20256" y="8688"/>
                                </a:lnTo>
                                <a:lnTo>
                                  <a:pt x="20152" y="8688"/>
                                </a:lnTo>
                                <a:cubicBezTo>
                                  <a:pt x="20140" y="8688"/>
                                  <a:pt x="20132" y="8748"/>
                                  <a:pt x="20132" y="8838"/>
                                </a:cubicBezTo>
                                <a:lnTo>
                                  <a:pt x="20132" y="9467"/>
                                </a:lnTo>
                                <a:lnTo>
                                  <a:pt x="20132" y="9467"/>
                                </a:lnTo>
                                <a:lnTo>
                                  <a:pt x="20132" y="10216"/>
                                </a:lnTo>
                                <a:cubicBezTo>
                                  <a:pt x="20132" y="10306"/>
                                  <a:pt x="20140" y="10366"/>
                                  <a:pt x="20152" y="10366"/>
                                </a:cubicBezTo>
                                <a:lnTo>
                                  <a:pt x="20256" y="10366"/>
                                </a:lnTo>
                                <a:lnTo>
                                  <a:pt x="20256" y="11145"/>
                                </a:lnTo>
                                <a:cubicBezTo>
                                  <a:pt x="20256" y="11234"/>
                                  <a:pt x="20264" y="11294"/>
                                  <a:pt x="20276" y="11294"/>
                                </a:cubicBezTo>
                                <a:lnTo>
                                  <a:pt x="20460" y="11294"/>
                                </a:lnTo>
                                <a:cubicBezTo>
                                  <a:pt x="20472" y="11294"/>
                                  <a:pt x="20480" y="11234"/>
                                  <a:pt x="20480" y="11145"/>
                                </a:cubicBezTo>
                                <a:lnTo>
                                  <a:pt x="20480" y="10366"/>
                                </a:lnTo>
                                <a:lnTo>
                                  <a:pt x="20584" y="10366"/>
                                </a:lnTo>
                                <a:cubicBezTo>
                                  <a:pt x="20596" y="10366"/>
                                  <a:pt x="20604" y="10306"/>
                                  <a:pt x="20604" y="10216"/>
                                </a:cubicBezTo>
                                <a:lnTo>
                                  <a:pt x="20604" y="8838"/>
                                </a:lnTo>
                                <a:cubicBezTo>
                                  <a:pt x="20604" y="8748"/>
                                  <a:pt x="20596" y="8688"/>
                                  <a:pt x="20584" y="8688"/>
                                </a:cubicBezTo>
                                <a:lnTo>
                                  <a:pt x="20480" y="8688"/>
                                </a:lnTo>
                                <a:lnTo>
                                  <a:pt x="20480" y="7909"/>
                                </a:lnTo>
                                <a:cubicBezTo>
                                  <a:pt x="20480" y="7849"/>
                                  <a:pt x="20472" y="7759"/>
                                  <a:pt x="20460" y="7759"/>
                                </a:cubicBezTo>
                                <a:close/>
                                <a:moveTo>
                                  <a:pt x="20276" y="17256"/>
                                </a:moveTo>
                                <a:lnTo>
                                  <a:pt x="20460" y="17256"/>
                                </a:lnTo>
                                <a:cubicBezTo>
                                  <a:pt x="20472" y="17256"/>
                                  <a:pt x="20480" y="17196"/>
                                  <a:pt x="20480" y="17106"/>
                                </a:cubicBezTo>
                                <a:lnTo>
                                  <a:pt x="20480" y="16327"/>
                                </a:lnTo>
                                <a:lnTo>
                                  <a:pt x="20584" y="16327"/>
                                </a:lnTo>
                                <a:cubicBezTo>
                                  <a:pt x="20596" y="16327"/>
                                  <a:pt x="20604" y="16267"/>
                                  <a:pt x="20604" y="16178"/>
                                </a:cubicBezTo>
                                <a:lnTo>
                                  <a:pt x="20604" y="14799"/>
                                </a:lnTo>
                                <a:cubicBezTo>
                                  <a:pt x="20604" y="14710"/>
                                  <a:pt x="20596" y="14650"/>
                                  <a:pt x="20584" y="14650"/>
                                </a:cubicBezTo>
                                <a:lnTo>
                                  <a:pt x="20480" y="14650"/>
                                </a:lnTo>
                                <a:lnTo>
                                  <a:pt x="20480" y="13871"/>
                                </a:lnTo>
                                <a:cubicBezTo>
                                  <a:pt x="20480" y="13781"/>
                                  <a:pt x="20472" y="13721"/>
                                  <a:pt x="20460" y="13721"/>
                                </a:cubicBezTo>
                                <a:lnTo>
                                  <a:pt x="20276" y="13721"/>
                                </a:lnTo>
                                <a:cubicBezTo>
                                  <a:pt x="20264" y="13721"/>
                                  <a:pt x="20256" y="13781"/>
                                  <a:pt x="20256" y="13871"/>
                                </a:cubicBezTo>
                                <a:lnTo>
                                  <a:pt x="20256" y="14650"/>
                                </a:lnTo>
                                <a:lnTo>
                                  <a:pt x="20152" y="14650"/>
                                </a:lnTo>
                                <a:cubicBezTo>
                                  <a:pt x="20140" y="14650"/>
                                  <a:pt x="20132" y="14710"/>
                                  <a:pt x="20132" y="14799"/>
                                </a:cubicBezTo>
                                <a:lnTo>
                                  <a:pt x="20132" y="15429"/>
                                </a:lnTo>
                                <a:lnTo>
                                  <a:pt x="20132" y="15429"/>
                                </a:lnTo>
                                <a:lnTo>
                                  <a:pt x="20132" y="16178"/>
                                </a:lnTo>
                                <a:cubicBezTo>
                                  <a:pt x="20132" y="16267"/>
                                  <a:pt x="20140" y="16327"/>
                                  <a:pt x="20152" y="16327"/>
                                </a:cubicBezTo>
                                <a:lnTo>
                                  <a:pt x="20256" y="16327"/>
                                </a:lnTo>
                                <a:lnTo>
                                  <a:pt x="20256" y="17106"/>
                                </a:lnTo>
                                <a:cubicBezTo>
                                  <a:pt x="20256" y="17166"/>
                                  <a:pt x="20264" y="17256"/>
                                  <a:pt x="20276" y="17256"/>
                                </a:cubicBezTo>
                                <a:close/>
                              </a:path>
                            </a:pathLst>
                          </a:custGeom>
                          <a:solidFill>
                            <a:schemeClr val="accent2"/>
                          </a:solidFill>
                          <a:ln w="12700">
                            <a:miter lim="400000"/>
                          </a:ln>
                        </wps:spPr>
                        <wps:bodyPr lIns="38100" tIns="38100" rIns="38100" bIns="38100" anchor="ctr"/>
                      </wps:wsp>
                    </a:graphicData>
                  </a:graphic>
                  <wp14:sizeRelH relativeFrom="margin">
                    <wp14:pctWidth>100000</wp14:pctWidth>
                  </wp14:sizeRelH>
                </wp:anchor>
              </w:drawing>
            </mc:Choice>
            <mc:Fallback xmlns:w16sdtfl="http://schemas.microsoft.com/office/word/2024/wordml/sdtformatlock" xmlns:w16du="http://schemas.microsoft.com/office/word/2023/wordml/word16du" xmlns:oel="http://schemas.microsoft.com/office/2019/extlst">
              <w:pict>
                <v:shape w14:anchorId="1439633C" id="Shape" o:spid="_x0000_s1026" alt="&quot;&quot;" style="position:absolute;margin-left:0;margin-top:0;width:540pt;height:1in;z-index:-251681795;visibility:visible;mso-wrap-style:square;mso-width-percent:1000;mso-wrap-distance-left:9pt;mso-wrap-distance-top:0;mso-wrap-distance-right:9pt;mso-wrap-distance-bottom:0;mso-position-horizontal:center;mso-position-horizontal-relative:margin;mso-position-vertical:bottom;mso-position-vertical-relative:page;mso-width-percent:1000;mso-width-relative:margin;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" path="m18904,14889r-68,l18836,14380v,-60,-8,-120,-16,-120l18700,14260v-8,,-16,60,-16,120l18684,14889r-68,c18608,14889,18600,14949,18600,15009r,899c18600,15968,18608,16028,18616,16028r68,l18684,16537v,60,8,120,16,120l18820,16657v8,,16,-60,16,-120l18836,16028r68,c18912,16028,18920,15968,18920,15908r,-899c18916,14919,18912,14889,18904,14889xm18484,6022r-64,l18420,5542v,-60,-4,-90,-12,-90l18300,5452v-8,,-12,30,-12,90l18288,6022r-64,c18216,6022,18212,6052,18212,6111r,809c18212,6980,18216,7010,18224,7010r64,l18288,7490v,59,4,89,12,89l18408,7579v8,,12,-30,12,-89l18420,7010r64,c18492,7010,18496,6980,18496,6920r,-809c18500,6052,18492,6022,18484,6022xm18904,20761r-68,l18836,20252v,-60,-8,-120,-16,-120l18700,20132v-8,,-16,60,-16,120l18684,20761r-68,c18608,20761,18600,20821,18600,20881r,719l18916,21600r,-719c18916,20821,18912,20761,18904,20761xm18904,9017r-68,l18836,8508v,-60,-8,-120,-16,-120l18700,8388v-8,,-16,60,-16,120l18684,9017r-68,c18608,9017,18600,9077,18600,9137r,899c18600,10096,18608,10156,18616,10156r68,l18684,10665v,60,8,120,16,120l18820,10785v8,,16,-60,16,-120l18836,10156r68,c18912,10156,18920,10096,18920,10036r,-899c18916,9047,18912,9017,18904,9017xm18904,3116r-68,l18836,2606v,-60,-8,-119,-16,-119l18700,2487v-8,,-16,59,-16,119l18684,3116r-68,c18608,3116,18600,3176,18600,3236r,898c18600,4194,18608,4254,18616,4254r68,l18684,4763v,60,8,120,16,120l18820,4883v8,,16,-60,16,-120l18836,4254r68,c18912,4254,18920,4194,18920,4134r,-898c18916,3176,18912,3116,18904,3116xm18484,17825r-64,l18420,17346v,-60,-4,-90,-12,-90l18300,17256v-8,,-12,30,-12,90l18288,17825r-64,c18216,17825,18212,17855,18212,17915r,809c18212,18784,18216,18814,18224,18814r64,l18288,19293v,60,4,90,12,90l18408,19383v8,,12,-30,12,-90l18420,18814r64,c18492,18814,18496,18784,18496,18724r,-809c18500,17855,18492,17825,18484,17825xm18484,11893r-64,l18420,11414v,-60,-4,-90,-12,-90l18300,11324v-8,,-12,30,-12,90l18288,11893r-64,c18216,11893,18212,11923,18212,11983r,809c18212,12852,18216,12882,18224,12882r64,l18288,13361v,60,4,90,12,90l18408,13451v8,,12,-30,12,-90l18420,12882r64,c18492,12882,18496,12852,18496,12792r,-809c18500,11923,18492,11893,18484,11893xm18072,14979r-56,l18016,14560v,-60,-4,-90,-12,-90l17908,14470v-8,,-12,30,-12,90l17896,14979r-56,c17832,14979,17828,15009,17828,15069r,719c17828,15848,17832,15878,17840,15878r56,l17896,16297v,60,4,90,12,90l18004,16387v8,,12,-30,12,-90l18016,15878r56,c18080,15878,18084,15848,18084,15788r,-719c18080,15039,18076,14979,18072,14979xm18072,20881r-56,l18016,20462v,-60,-4,-90,-12,-90l17908,20372v-8,,-12,30,-12,90l17896,20881r-56,c17832,20881,17828,20911,17828,20971r,629l18084,21600r,-629c18080,20911,18076,20881,18072,20881xm18072,9107r-56,l18016,8688v,-60,-4,-90,-12,-90l17908,8598v-8,,-12,30,-12,90l17896,9107r-56,c17832,9107,17828,9137,17828,9197r,719c17828,9976,17832,10006,17840,10006r56,l17896,10426v,59,4,89,12,89l18004,10515v8,,12,-30,12,-89l18016,10006r56,c18080,10006,18084,9976,18084,9916r,-719c18080,9137,18076,9107,18072,9107xm19320,11774r-76,l19244,11204v,-59,-8,-119,-16,-119l19096,11085v-8,,-16,60,-16,119l19080,11774r-76,c18996,11774,18988,11834,18988,11893r,1019c18988,12972,18996,13032,19004,13032r76,l19080,13601v,60,8,120,16,120l19232,13721v8,,16,-60,16,-120l19248,13032r76,c19332,13032,19340,12972,19340,12912r,-1019c19336,11834,19328,11774,19320,11774xm18072,3236r-56,l18016,2816v,-60,-4,-90,-12,-90l17908,2726v-8,,-12,30,-12,90l17896,3236r-56,c17832,3236,17828,3265,17828,3325r,719c17828,4104,17832,4134,17840,4134r56,l17896,4554v,60,4,90,12,90l18004,4644v8,,12,-30,12,-90l18016,4134r56,c18080,4134,18084,4104,18084,4044r,-719c18080,3265,18076,3236,18072,3236xm19320,17705r-76,l19244,17136v,-60,-8,-120,-16,-120l19096,17016v-8,,-16,60,-16,120l19080,17705r-76,c18996,17705,18988,17765,18988,17825r,1019c18988,18904,18996,18964,19004,18964r76,l19080,19533v,60,8,120,16,120l19232,19653v8,,16,-60,16,-120l19248,18964r76,c19332,18964,19340,18904,19340,18844r,-1019c19336,17765,19328,17705,19320,17705xm19884,14110r164,c20060,14110,20068,14050,20068,13961r,-719l20164,13242v12,,20,-60,20,-150l20184,11864v,-90,-8,-150,-20,-150l20068,11714r,-719c20068,10905,20060,10845,20048,10845r-164,c19872,10845,19864,10905,19864,10995r,719l19768,11714v-12,,-20,60,-20,150l19748,12433r,l19748,13122v,90,8,150,20,150l19864,13272r,719c19864,14050,19872,14110,19884,14110xm20184,19054r,-1229c20184,17735,20176,17675,20164,17675r-96,l20068,16956v,-89,-8,-149,-20,-149l19884,16807v-12,,-20,60,-20,149l19864,17675r-96,c19756,17675,19748,17735,19748,17825r,569l19748,18394r,689c19748,19173,19756,19233,19768,19233r96,l19864,19952v,90,8,150,20,150l20048,20102v12,,20,-60,20,-150l20068,19233r96,c20172,19203,20184,19143,20184,19054xm19368,10126v,60,8,120,16,120l19468,10246r,629c19468,10935,19476,10995,19484,10995r148,c19640,10995,19648,10935,19648,10875r,-629l19732,10246v8,,16,-60,16,-120l19748,9017v,-59,-8,-119,-16,-119l19656,8898r,-629c19656,8209,19648,8149,19640,8149r-148,c19484,8149,19476,8209,19476,8269r,629l19392,8898v-8,,-16,60,-16,119l19376,10126r-8,xm19368,15998v,60,8,120,16,120l19468,16118r,629c19468,16807,19476,16867,19484,16867r148,c19640,16867,19648,16807,19648,16747r,-629l19732,16118v8,,16,-60,16,-120l19748,14889v,-60,-8,-120,-16,-120l19656,14769r,-629c19656,14080,19648,14021,19640,14021r-148,c19484,14021,19476,14080,19476,14140r,629l19392,14769v-8,,-16,60,-16,120l19376,15998r-8,xm,l,2127r19864,l19864,2277v,90,8,150,20,150l20048,2427v12,,20,-60,20,-150l20068,2127r188,l20256,2846r-104,c20140,2846,20132,2906,20132,2996r,629l20132,3625r,749c20132,4464,20140,4524,20152,4524r104,l20256,5303v,89,8,149,20,149l20460,5452v12,,20,-60,20,-149l20480,4524r104,c20596,4524,20604,4464,20604,4374r,-1378c20604,2906,20596,2846,20584,2846r-104,l20480,2127r164,l20644,2636v,90,12,180,24,180l20872,2816v,,4,,4,c20876,2816,20876,2846,20876,2846r,1708c20876,4673,20888,4763,20904,4763r132,l21036,5752v,120,12,210,28,210l21248,5962r,1438l21064,7400v-8,,-16,30,-20,90l21044,6022v,-90,-12,-180,-24,-180l20896,5842r,-869c20896,4883,20884,4793,20872,4793r-204,c20656,4793,20644,4883,20644,4973r,869l20528,5842v-12,,-24,90,-24,180l20504,7549v,90,12,180,24,180l20644,7729r,869c20644,8688,20656,8778,20668,8778r204,c20872,8778,20876,8778,20876,8778r,1677c20876,10575,20888,10665,20904,10665r132,l21036,11654v,120,12,209,28,209l21248,11863r,1438l21064,13301v-8,,-16,30,-20,90l21044,11923v,-89,-12,-179,-24,-179l20896,11744r,-959c20896,10695,20884,10605,20872,10605r-204,c20656,10605,20644,10695,20644,10785r,869l20528,11654v-12,,-24,90,-24,180l20504,13361v,90,12,180,24,180l20644,13541r,869c20644,14500,20656,14590,20668,14590r204,c20872,14590,20876,14590,20876,14590r,1677c20876,16387,20888,16477,20904,16477r132,l21036,17466v,120,12,209,28,209l21248,17675r,1438l21064,19113v-8,,-16,30,-20,90l21044,17675v,-89,-12,-179,-24,-179l20896,17496r,-869c20896,16537,20884,16447,20872,16447r-204,c20656,16447,20644,16537,20644,16627r,869l20528,17496v-12,,-24,90,-24,179l20504,19203v,90,12,180,24,180l20644,19383r,869c20644,20342,20656,20432,20668,20432r204,c20872,20432,20876,20432,20876,20432v,,,30,,30l20876,21570r596,l21472,20881r128,l21600,15938r-128,l21472,15039r128,l21600,10096r-128,l21472,9167r128,l21600,4224r-128,l21472,3236r128,l21600,2097r,l21600,,,xm21032,2636r-132,c20896,2636,20896,2636,20892,2636v,,,-30,,-30l20892,2097r136,l21028,2636r4,xm21032,8508r-132,c20896,8508,20896,8508,20896,8508r,-839l21012,7669v8,,16,-30,20,-90l21032,8508xm21032,14410r-132,c20896,14410,20896,14410,20896,14410r,-839l21012,13571v8,,16,-30,20,-90l21032,14410xm21032,20282r-132,c20896,20282,20896,20282,20892,20282v,,,-30,,-30l20892,19383r116,c21016,19383,21024,19353,21028,19293r,989l21032,20282xm21420,20282r-108,l21312,19623r108,l21420,20282xm21420,17286r-108,l21312,16507r108,l21420,17286xm21420,14410r-108,l21312,13781r108,l21420,14410xm21420,11444r-108,l21312,10605r108,l21420,11444xm21420,8508r-108,l21312,7879r108,l21420,8508xm21420,5572r-108,l21312,4733r108,l21420,5572xm21420,2636r-108,l21312,2127r108,l21420,2636xm19320,5902r-76,l19244,5333v,-60,-8,-120,-16,-120l19096,5213v-8,,-16,60,-16,120l19080,5902r-76,c18996,5902,18988,5962,18988,6022r,1018c18988,7100,18996,7160,19004,7160r76,l19080,7729v,60,8,120,16,120l19232,7849v8,,16,-60,16,-120l19248,7160r76,c19332,7160,19340,7100,19340,7040r,-1018c19336,5932,19328,5902,19320,5902xm20588,20462r-104,l20484,19683v,-90,-8,-150,-20,-150l20280,19533v-12,,-20,60,-20,150l20260,20462r-104,c20144,20462,20136,20521,20136,20611r,629l20136,21240r,330l20616,21570r,-959c20608,20551,20600,20462,20588,20462xm19640,2217r-148,c19484,2217,19476,2277,19476,2337r,629l19392,2966v-8,,-16,60,-16,120l19376,4194v,60,8,120,16,120l19476,4314r,629c19476,5003,19484,5063,19492,5063r148,c19648,5063,19656,5003,19656,4943r,-629l19740,4314v8,,16,-60,16,-120l19756,3086v,-60,-8,-120,-16,-120l19656,2966r,-629c19656,2277,19648,2217,19640,2217xm19740,20641r-84,l19656,20012v,-60,-8,-120,-16,-120l19492,19892v-8,,-16,60,-16,120l19476,20641r-84,c19384,20641,19376,20701,19376,20761r,839l19764,21600r,-839c19760,20701,19752,20641,19740,20641xm20048,5003r-164,c19872,5003,19864,5063,19864,5153r,719l19768,5872v-12,,-20,60,-20,150l19748,6591r,l19748,7280v,90,8,150,20,150l19864,7430r,719c19864,8239,19872,8298,19884,8298r164,c20060,8298,20068,8239,20068,8149r,-719l20164,7430v12,,20,-60,20,-150l20184,5992v,-90,-8,-150,-20,-150l20068,5842r,-719c20068,5063,20060,5003,20048,5003xm20460,7759r-184,c20264,7759,20256,7819,20256,7909r,779l20152,8688v-12,,-20,60,-20,150l20132,9467r,l20132,10216v,90,8,150,20,150l20256,10366r,779c20256,11234,20264,11294,20276,11294r184,c20472,11294,20480,11234,20480,11145r,-779l20584,10366v12,,20,-60,20,-150l20604,8838v,-90,-8,-150,-20,-150l20480,8688r,-779c20480,7849,20472,7759,20460,7759xm20276,17256r184,c20472,17256,20480,17196,20480,17106r,-779l20584,16327v12,,20,-60,20,-149l20604,14799v,-89,-8,-149,-20,-149l20480,14650r,-779c20480,13781,20472,13721,20460,13721r-184,c20264,13721,20256,13781,20256,13871r,779l20152,14650v-12,,-20,60,-20,149l20132,15429r,l20132,16178v,89,8,149,20,149l20256,16327r,779c20256,17166,20264,17256,20276,17256xe" fillcolor="#60b966 [3205]" stroked="f" strokeweight="1pt">
                  <v:stroke miterlimit="4" joinstyle="miter"/>
                  <v:path arrowok="t" o:extrusionok="f" o:connecttype="custom" o:connectlocs="3429000,457332;3429000,457332;3429000,457332;3429000,457332" o:connectangles="0,90,180,270"/>
                  <w10:wrap anchorx="margin" anchory="page"/>
                </v:shape>
              </w:pict>
            </mc:Fallback>
          </mc:AlternateContent>
        </w:r>
        <w:r>
          <w:fldChar w:fldCharType="begin"/>
        </w:r>
        <w:r>
          <w:instrText xml:space="preserve"> PAGE   \* MERGEFORMAT </w:instrText>
        </w:r>
        <w:r>
          <w:fldChar w:fldCharType="separate"/>
        </w:r>
        <w:r>
          <w:rPr>
            <w:noProof/>
          </w:rPr>
          <w:t>11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376898"/>
      <w:docPartObj>
        <w:docPartGallery w:val="Page Numbers (Bottom of Page)"/>
        <w:docPartUnique/>
      </w:docPartObj>
    </w:sdtPr>
    <w:sdtEndPr/>
    <w:sdtContent>
      <w:sdt>
        <w:sdtPr>
          <w:id w:val="-1769616900"/>
          <w:docPartObj>
            <w:docPartGallery w:val="Page Numbers (Top of Page)"/>
            <w:docPartUnique/>
          </w:docPartObj>
        </w:sdtPr>
        <w:sdtEndPr/>
        <w:sdtContent>
          <w:p w14:paraId="307FBB00" w14:textId="77777777" w:rsidR="002D7CBD" w:rsidRDefault="002D7CBD">
            <w:pPr>
              <w:pStyle w:val="Footer"/>
              <w:jc w:val="right"/>
            </w:pPr>
            <w:r w:rsidRPr="002D7CBD">
              <w:rPr>
                <w:color w:val="auto"/>
              </w:rPr>
              <w:t xml:space="preserve">Page </w:t>
            </w:r>
            <w:r w:rsidRPr="002D7CBD">
              <w:rPr>
                <w:b/>
                <w:bCs/>
                <w:color w:val="auto"/>
                <w:sz w:val="24"/>
                <w:szCs w:val="24"/>
              </w:rPr>
              <w:fldChar w:fldCharType="begin"/>
            </w:r>
            <w:r w:rsidRPr="002D7CBD">
              <w:rPr>
                <w:b/>
                <w:bCs/>
                <w:color w:val="auto"/>
              </w:rPr>
              <w:instrText xml:space="preserve"> PAGE </w:instrText>
            </w:r>
            <w:r w:rsidRPr="002D7CBD">
              <w:rPr>
                <w:b/>
                <w:bCs/>
                <w:color w:val="auto"/>
                <w:sz w:val="24"/>
                <w:szCs w:val="24"/>
              </w:rPr>
              <w:fldChar w:fldCharType="separate"/>
            </w:r>
            <w:r w:rsidRPr="002D7CBD">
              <w:rPr>
                <w:b/>
                <w:bCs/>
                <w:noProof/>
                <w:color w:val="auto"/>
              </w:rPr>
              <w:t>2</w:t>
            </w:r>
            <w:r w:rsidRPr="002D7CBD">
              <w:rPr>
                <w:b/>
                <w:bCs/>
                <w:color w:val="auto"/>
                <w:sz w:val="24"/>
                <w:szCs w:val="24"/>
              </w:rPr>
              <w:fldChar w:fldCharType="end"/>
            </w:r>
            <w:r w:rsidRPr="002D7CBD">
              <w:rPr>
                <w:color w:val="auto"/>
              </w:rPr>
              <w:t xml:space="preserve"> of </w:t>
            </w:r>
            <w:r w:rsidRPr="002D7CBD">
              <w:rPr>
                <w:b/>
                <w:bCs/>
                <w:color w:val="auto"/>
                <w:sz w:val="24"/>
                <w:szCs w:val="24"/>
              </w:rPr>
              <w:fldChar w:fldCharType="begin"/>
            </w:r>
            <w:r w:rsidRPr="002D7CBD">
              <w:rPr>
                <w:b/>
                <w:bCs/>
                <w:color w:val="auto"/>
              </w:rPr>
              <w:instrText xml:space="preserve"> NUMPAGES  </w:instrText>
            </w:r>
            <w:r w:rsidRPr="002D7CBD">
              <w:rPr>
                <w:b/>
                <w:bCs/>
                <w:color w:val="auto"/>
                <w:sz w:val="24"/>
                <w:szCs w:val="24"/>
              </w:rPr>
              <w:fldChar w:fldCharType="separate"/>
            </w:r>
            <w:r w:rsidRPr="002D7CBD">
              <w:rPr>
                <w:b/>
                <w:bCs/>
                <w:noProof/>
                <w:color w:val="auto"/>
              </w:rPr>
              <w:t>2</w:t>
            </w:r>
            <w:r w:rsidRPr="002D7CBD">
              <w:rPr>
                <w:b/>
                <w:bCs/>
                <w:color w:val="auto"/>
                <w:sz w:val="24"/>
                <w:szCs w:val="24"/>
              </w:rPr>
              <w:fldChar w:fldCharType="end"/>
            </w:r>
          </w:p>
        </w:sdtContent>
      </w:sdt>
    </w:sdtContent>
  </w:sdt>
  <w:p w14:paraId="2F35CCF6" w14:textId="77777777" w:rsidR="008F77FB" w:rsidRDefault="008F77FB" w:rsidP="00DC5263">
    <w:pPr>
      <w:pStyle w:val="Footer"/>
      <w:tabs>
        <w:tab w:val="center" w:pos="5220"/>
        <w:tab w:val="left" w:pos="725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A35B8" w14:textId="77777777" w:rsidR="00D47C2B" w:rsidRDefault="00D47C2B" w:rsidP="008F1194">
      <w:pPr>
        <w:spacing w:after="0" w:line="240" w:lineRule="auto"/>
      </w:pPr>
      <w:r>
        <w:separator/>
      </w:r>
    </w:p>
  </w:footnote>
  <w:footnote w:type="continuationSeparator" w:id="0">
    <w:p w14:paraId="551C511B" w14:textId="77777777" w:rsidR="00D47C2B" w:rsidRDefault="00D47C2B" w:rsidP="008F1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7EB66" w14:textId="77777777" w:rsidR="005235DF" w:rsidRPr="00DD2790" w:rsidRDefault="005235DF" w:rsidP="00B17E13">
    <w:pPr>
      <w:pStyle w:val="Header"/>
      <w:ind w:right="27"/>
      <w:jc w:val="right"/>
    </w:pPr>
    <w:r w:rsidRPr="00DD2790">
      <w:rPr>
        <w:noProof/>
        <w:lang w:eastAsia="en-AU"/>
      </w:rPr>
      <mc:AlternateContent>
        <mc:Choice Requires="wpg">
          <w:drawing>
            <wp:anchor distT="0" distB="0" distL="114300" distR="114300" simplePos="0" relativeHeight="251673600" behindDoc="0" locked="0" layoutInCell="1" allowOverlap="1" wp14:anchorId="19BC5AF4" wp14:editId="69FA0C85">
              <wp:simplePos x="0" y="0"/>
              <wp:positionH relativeFrom="margin">
                <wp:align>center</wp:align>
              </wp:positionH>
              <wp:positionV relativeFrom="page">
                <wp:align>top</wp:align>
              </wp:positionV>
              <wp:extent cx="6858000" cy="905256"/>
              <wp:effectExtent l="0" t="0" r="2540" b="9525"/>
              <wp:wrapNone/>
              <wp:docPr id="20" name="Group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58000" cy="905256"/>
                        <a:chOff x="0" y="0"/>
                        <a:chExt cx="6858000" cy="909321"/>
                      </a:xfrm>
                    </wpg:grpSpPr>
                    <wps:wsp>
                      <wps:cNvPr id="30" name="Shape"/>
                      <wps:cNvSpPr/>
                      <wps:spPr>
                        <a:xfrm>
                          <a:off x="0" y="0"/>
                          <a:ext cx="2508250" cy="828042"/>
                        </a:xfrm>
                        <a:custGeom>
                          <a:avLst/>
                          <a:gdLst/>
                          <a:ahLst/>
                          <a:cxnLst>
                            <a:cxn ang="0">
                              <a:pos x="wd2" y="hd2"/>
                            </a:cxn>
                            <a:cxn ang="5400000">
                              <a:pos x="wd2" y="hd2"/>
                            </a:cxn>
                            <a:cxn ang="10800000">
                              <a:pos x="wd2" y="hd2"/>
                            </a:cxn>
                            <a:cxn ang="16200000">
                              <a:pos x="wd2" y="hd2"/>
                            </a:cxn>
                          </a:cxnLst>
                          <a:rect l="0" t="0" r="r" b="b"/>
                          <a:pathLst>
                            <a:path w="21600" h="21600" extrusionOk="0">
                              <a:moveTo>
                                <a:pt x="19347" y="5764"/>
                              </a:moveTo>
                              <a:lnTo>
                                <a:pt x="18997" y="5764"/>
                              </a:lnTo>
                              <a:lnTo>
                                <a:pt x="18997" y="4704"/>
                              </a:lnTo>
                              <a:cubicBezTo>
                                <a:pt x="18997" y="4572"/>
                                <a:pt x="18964" y="4506"/>
                                <a:pt x="18931" y="4506"/>
                              </a:cubicBezTo>
                              <a:lnTo>
                                <a:pt x="18319" y="4506"/>
                              </a:lnTo>
                              <a:cubicBezTo>
                                <a:pt x="18275" y="4506"/>
                                <a:pt x="18253" y="4605"/>
                                <a:pt x="18253" y="4704"/>
                              </a:cubicBezTo>
                              <a:lnTo>
                                <a:pt x="18253" y="5764"/>
                              </a:lnTo>
                              <a:lnTo>
                                <a:pt x="17903" y="5764"/>
                              </a:lnTo>
                              <a:cubicBezTo>
                                <a:pt x="17860" y="5764"/>
                                <a:pt x="17838" y="5864"/>
                                <a:pt x="17838" y="5963"/>
                              </a:cubicBezTo>
                              <a:lnTo>
                                <a:pt x="17838" y="7818"/>
                              </a:lnTo>
                              <a:cubicBezTo>
                                <a:pt x="17838" y="7951"/>
                                <a:pt x="17871" y="8017"/>
                                <a:pt x="17903" y="8017"/>
                              </a:cubicBezTo>
                              <a:lnTo>
                                <a:pt x="18253" y="8017"/>
                              </a:lnTo>
                              <a:lnTo>
                                <a:pt x="18253" y="9077"/>
                              </a:lnTo>
                              <a:cubicBezTo>
                                <a:pt x="18253" y="9210"/>
                                <a:pt x="18286" y="9276"/>
                                <a:pt x="18319" y="9276"/>
                              </a:cubicBezTo>
                              <a:lnTo>
                                <a:pt x="18931" y="9276"/>
                              </a:lnTo>
                              <a:cubicBezTo>
                                <a:pt x="18975" y="9276"/>
                                <a:pt x="18997" y="9177"/>
                                <a:pt x="18997" y="9077"/>
                              </a:cubicBezTo>
                              <a:lnTo>
                                <a:pt x="18997" y="8017"/>
                              </a:lnTo>
                              <a:lnTo>
                                <a:pt x="19347" y="8017"/>
                              </a:lnTo>
                              <a:cubicBezTo>
                                <a:pt x="19391" y="8017"/>
                                <a:pt x="19413" y="7918"/>
                                <a:pt x="19413" y="7818"/>
                              </a:cubicBezTo>
                              <a:lnTo>
                                <a:pt x="19413" y="5996"/>
                              </a:lnTo>
                              <a:cubicBezTo>
                                <a:pt x="19413" y="5864"/>
                                <a:pt x="19380" y="5764"/>
                                <a:pt x="19347" y="5764"/>
                              </a:cubicBezTo>
                              <a:close/>
                              <a:moveTo>
                                <a:pt x="21523" y="12291"/>
                              </a:moveTo>
                              <a:lnTo>
                                <a:pt x="21206" y="12291"/>
                              </a:lnTo>
                              <a:lnTo>
                                <a:pt x="21206" y="11330"/>
                              </a:lnTo>
                              <a:cubicBezTo>
                                <a:pt x="21206" y="11231"/>
                                <a:pt x="21173" y="11131"/>
                                <a:pt x="21141" y="11131"/>
                              </a:cubicBezTo>
                              <a:lnTo>
                                <a:pt x="20594" y="11131"/>
                              </a:lnTo>
                              <a:cubicBezTo>
                                <a:pt x="20561" y="11131"/>
                                <a:pt x="20528" y="11231"/>
                                <a:pt x="20528" y="11330"/>
                              </a:cubicBezTo>
                              <a:lnTo>
                                <a:pt x="20528" y="12291"/>
                              </a:lnTo>
                              <a:lnTo>
                                <a:pt x="20211" y="12291"/>
                              </a:lnTo>
                              <a:cubicBezTo>
                                <a:pt x="20178" y="12291"/>
                                <a:pt x="20145" y="12390"/>
                                <a:pt x="20145" y="12490"/>
                              </a:cubicBezTo>
                              <a:lnTo>
                                <a:pt x="20145" y="14146"/>
                              </a:lnTo>
                              <a:cubicBezTo>
                                <a:pt x="20145" y="14245"/>
                                <a:pt x="20178" y="14345"/>
                                <a:pt x="20211" y="14345"/>
                              </a:cubicBezTo>
                              <a:lnTo>
                                <a:pt x="20528" y="14345"/>
                              </a:lnTo>
                              <a:lnTo>
                                <a:pt x="20528" y="15272"/>
                              </a:lnTo>
                              <a:cubicBezTo>
                                <a:pt x="20528" y="15372"/>
                                <a:pt x="20561" y="15471"/>
                                <a:pt x="20594" y="15471"/>
                              </a:cubicBezTo>
                              <a:lnTo>
                                <a:pt x="21141" y="15471"/>
                              </a:lnTo>
                              <a:cubicBezTo>
                                <a:pt x="21173" y="15471"/>
                                <a:pt x="21206" y="15372"/>
                                <a:pt x="21206" y="15272"/>
                              </a:cubicBezTo>
                              <a:lnTo>
                                <a:pt x="21206" y="14312"/>
                              </a:lnTo>
                              <a:lnTo>
                                <a:pt x="21523" y="14312"/>
                              </a:lnTo>
                              <a:cubicBezTo>
                                <a:pt x="21556" y="14312"/>
                                <a:pt x="21589" y="14212"/>
                                <a:pt x="21589" y="14113"/>
                              </a:cubicBezTo>
                              <a:lnTo>
                                <a:pt x="21589" y="12456"/>
                              </a:lnTo>
                              <a:cubicBezTo>
                                <a:pt x="21589" y="12390"/>
                                <a:pt x="21556" y="12291"/>
                                <a:pt x="21523" y="12291"/>
                              </a:cubicBezTo>
                              <a:close/>
                              <a:moveTo>
                                <a:pt x="19347" y="19082"/>
                              </a:moveTo>
                              <a:lnTo>
                                <a:pt x="18997" y="19082"/>
                              </a:lnTo>
                              <a:lnTo>
                                <a:pt x="18997" y="18022"/>
                              </a:lnTo>
                              <a:cubicBezTo>
                                <a:pt x="18997" y="17890"/>
                                <a:pt x="18964" y="17823"/>
                                <a:pt x="18931" y="17823"/>
                              </a:cubicBezTo>
                              <a:lnTo>
                                <a:pt x="18319" y="17823"/>
                              </a:lnTo>
                              <a:cubicBezTo>
                                <a:pt x="18275" y="17823"/>
                                <a:pt x="18253" y="17923"/>
                                <a:pt x="18253" y="18022"/>
                              </a:cubicBezTo>
                              <a:lnTo>
                                <a:pt x="18253" y="19082"/>
                              </a:lnTo>
                              <a:lnTo>
                                <a:pt x="17903" y="19082"/>
                              </a:lnTo>
                              <a:cubicBezTo>
                                <a:pt x="17860" y="19082"/>
                                <a:pt x="17838" y="19182"/>
                                <a:pt x="17838" y="19281"/>
                              </a:cubicBezTo>
                              <a:lnTo>
                                <a:pt x="17838" y="21136"/>
                              </a:lnTo>
                              <a:cubicBezTo>
                                <a:pt x="17838" y="21269"/>
                                <a:pt x="17871" y="21335"/>
                                <a:pt x="17903" y="21335"/>
                              </a:cubicBezTo>
                              <a:lnTo>
                                <a:pt x="18253" y="21335"/>
                              </a:lnTo>
                              <a:lnTo>
                                <a:pt x="18253" y="21567"/>
                              </a:lnTo>
                              <a:lnTo>
                                <a:pt x="18997" y="21567"/>
                              </a:lnTo>
                              <a:lnTo>
                                <a:pt x="18997" y="21335"/>
                              </a:lnTo>
                              <a:lnTo>
                                <a:pt x="19347" y="21335"/>
                              </a:lnTo>
                              <a:cubicBezTo>
                                <a:pt x="19391" y="21335"/>
                                <a:pt x="19413" y="21236"/>
                                <a:pt x="19413" y="21136"/>
                              </a:cubicBezTo>
                              <a:lnTo>
                                <a:pt x="19413" y="19281"/>
                              </a:lnTo>
                              <a:cubicBezTo>
                                <a:pt x="19413" y="19182"/>
                                <a:pt x="19380" y="19082"/>
                                <a:pt x="19347" y="19082"/>
                              </a:cubicBezTo>
                              <a:close/>
                              <a:moveTo>
                                <a:pt x="6135" y="1921"/>
                              </a:moveTo>
                              <a:lnTo>
                                <a:pt x="6726" y="1921"/>
                              </a:lnTo>
                              <a:lnTo>
                                <a:pt x="6726" y="3710"/>
                              </a:lnTo>
                              <a:cubicBezTo>
                                <a:pt x="6726" y="3909"/>
                                <a:pt x="6781" y="4075"/>
                                <a:pt x="6846" y="4075"/>
                              </a:cubicBezTo>
                              <a:lnTo>
                                <a:pt x="7874" y="4075"/>
                              </a:lnTo>
                              <a:cubicBezTo>
                                <a:pt x="7940" y="4075"/>
                                <a:pt x="7995" y="3909"/>
                                <a:pt x="7995" y="3710"/>
                              </a:cubicBezTo>
                              <a:lnTo>
                                <a:pt x="7995" y="1921"/>
                              </a:lnTo>
                              <a:lnTo>
                                <a:pt x="8585" y="1921"/>
                              </a:lnTo>
                              <a:cubicBezTo>
                                <a:pt x="8651" y="1921"/>
                                <a:pt x="8706" y="1756"/>
                                <a:pt x="8706" y="1557"/>
                              </a:cubicBezTo>
                              <a:lnTo>
                                <a:pt x="8706" y="166"/>
                              </a:lnTo>
                              <a:lnTo>
                                <a:pt x="8706" y="166"/>
                              </a:lnTo>
                              <a:lnTo>
                                <a:pt x="8706" y="0"/>
                              </a:lnTo>
                              <a:lnTo>
                                <a:pt x="6015" y="0"/>
                              </a:lnTo>
                              <a:lnTo>
                                <a:pt x="6015" y="1557"/>
                              </a:lnTo>
                              <a:cubicBezTo>
                                <a:pt x="6015" y="1756"/>
                                <a:pt x="6070" y="1921"/>
                                <a:pt x="6135" y="1921"/>
                              </a:cubicBezTo>
                              <a:close/>
                              <a:moveTo>
                                <a:pt x="8399" y="5267"/>
                              </a:moveTo>
                              <a:lnTo>
                                <a:pt x="8399" y="8083"/>
                              </a:lnTo>
                              <a:cubicBezTo>
                                <a:pt x="8399" y="8249"/>
                                <a:pt x="8443" y="8415"/>
                                <a:pt x="8509" y="8415"/>
                              </a:cubicBezTo>
                              <a:lnTo>
                                <a:pt x="9045" y="8415"/>
                              </a:lnTo>
                              <a:lnTo>
                                <a:pt x="9045" y="10038"/>
                              </a:lnTo>
                              <a:cubicBezTo>
                                <a:pt x="9045" y="10204"/>
                                <a:pt x="9088" y="10369"/>
                                <a:pt x="9154" y="10369"/>
                              </a:cubicBezTo>
                              <a:lnTo>
                                <a:pt x="10084" y="10369"/>
                              </a:lnTo>
                              <a:cubicBezTo>
                                <a:pt x="10138" y="10369"/>
                                <a:pt x="10193" y="10237"/>
                                <a:pt x="10193" y="10038"/>
                              </a:cubicBezTo>
                              <a:lnTo>
                                <a:pt x="10193" y="8415"/>
                              </a:lnTo>
                              <a:lnTo>
                                <a:pt x="10729" y="8415"/>
                              </a:lnTo>
                              <a:cubicBezTo>
                                <a:pt x="10784" y="8415"/>
                                <a:pt x="10838" y="8282"/>
                                <a:pt x="10838" y="8083"/>
                              </a:cubicBezTo>
                              <a:lnTo>
                                <a:pt x="10838" y="6825"/>
                              </a:lnTo>
                              <a:lnTo>
                                <a:pt x="10838" y="6825"/>
                              </a:lnTo>
                              <a:lnTo>
                                <a:pt x="10838" y="5267"/>
                              </a:lnTo>
                              <a:cubicBezTo>
                                <a:pt x="10838" y="5102"/>
                                <a:pt x="10795" y="4936"/>
                                <a:pt x="10729" y="4936"/>
                              </a:cubicBezTo>
                              <a:lnTo>
                                <a:pt x="10193" y="4936"/>
                              </a:lnTo>
                              <a:lnTo>
                                <a:pt x="10193" y="3346"/>
                              </a:lnTo>
                              <a:cubicBezTo>
                                <a:pt x="10193" y="3180"/>
                                <a:pt x="10149" y="3015"/>
                                <a:pt x="10084" y="3015"/>
                              </a:cubicBezTo>
                              <a:lnTo>
                                <a:pt x="9154" y="3015"/>
                              </a:lnTo>
                              <a:cubicBezTo>
                                <a:pt x="9099" y="3015"/>
                                <a:pt x="9045" y="3147"/>
                                <a:pt x="9045" y="3346"/>
                              </a:cubicBezTo>
                              <a:lnTo>
                                <a:pt x="9045" y="4936"/>
                              </a:lnTo>
                              <a:lnTo>
                                <a:pt x="8509" y="4936"/>
                              </a:lnTo>
                              <a:cubicBezTo>
                                <a:pt x="8454" y="4936"/>
                                <a:pt x="8399" y="5069"/>
                                <a:pt x="8399" y="5267"/>
                              </a:cubicBezTo>
                              <a:close/>
                              <a:moveTo>
                                <a:pt x="20156" y="0"/>
                              </a:moveTo>
                              <a:lnTo>
                                <a:pt x="20156" y="828"/>
                              </a:lnTo>
                              <a:cubicBezTo>
                                <a:pt x="20156" y="928"/>
                                <a:pt x="20189" y="1027"/>
                                <a:pt x="20222" y="1027"/>
                              </a:cubicBezTo>
                              <a:lnTo>
                                <a:pt x="20539" y="1027"/>
                              </a:lnTo>
                              <a:lnTo>
                                <a:pt x="20539" y="1988"/>
                              </a:lnTo>
                              <a:cubicBezTo>
                                <a:pt x="20539" y="2087"/>
                                <a:pt x="20572" y="2187"/>
                                <a:pt x="20605" y="2187"/>
                              </a:cubicBezTo>
                              <a:lnTo>
                                <a:pt x="21152" y="2187"/>
                              </a:lnTo>
                              <a:cubicBezTo>
                                <a:pt x="21184" y="2187"/>
                                <a:pt x="21217" y="2087"/>
                                <a:pt x="21217" y="1988"/>
                              </a:cubicBezTo>
                              <a:lnTo>
                                <a:pt x="21217" y="1027"/>
                              </a:lnTo>
                              <a:lnTo>
                                <a:pt x="21534" y="1027"/>
                              </a:lnTo>
                              <a:cubicBezTo>
                                <a:pt x="21567" y="1027"/>
                                <a:pt x="21600" y="928"/>
                                <a:pt x="21600" y="828"/>
                              </a:cubicBezTo>
                              <a:lnTo>
                                <a:pt x="21600" y="0"/>
                              </a:lnTo>
                              <a:lnTo>
                                <a:pt x="20156" y="0"/>
                              </a:lnTo>
                              <a:close/>
                              <a:moveTo>
                                <a:pt x="6475" y="17558"/>
                              </a:moveTo>
                              <a:lnTo>
                                <a:pt x="5818" y="17558"/>
                              </a:lnTo>
                              <a:lnTo>
                                <a:pt x="5818" y="15571"/>
                              </a:lnTo>
                              <a:cubicBezTo>
                                <a:pt x="5818" y="15339"/>
                                <a:pt x="5764" y="15173"/>
                                <a:pt x="5687" y="15173"/>
                              </a:cubicBezTo>
                              <a:lnTo>
                                <a:pt x="4539" y="15173"/>
                              </a:lnTo>
                              <a:cubicBezTo>
                                <a:pt x="4528" y="15173"/>
                                <a:pt x="4528" y="15173"/>
                                <a:pt x="4517" y="15173"/>
                              </a:cubicBezTo>
                              <a:lnTo>
                                <a:pt x="4517" y="11396"/>
                              </a:lnTo>
                              <a:cubicBezTo>
                                <a:pt x="4517" y="11164"/>
                                <a:pt x="4451" y="10933"/>
                                <a:pt x="4364" y="10933"/>
                              </a:cubicBezTo>
                              <a:lnTo>
                                <a:pt x="3631" y="10933"/>
                              </a:lnTo>
                              <a:lnTo>
                                <a:pt x="3631" y="8713"/>
                              </a:lnTo>
                              <a:cubicBezTo>
                                <a:pt x="3631" y="8481"/>
                                <a:pt x="3565" y="8249"/>
                                <a:pt x="3478" y="8249"/>
                              </a:cubicBezTo>
                              <a:lnTo>
                                <a:pt x="2439" y="8249"/>
                              </a:lnTo>
                              <a:lnTo>
                                <a:pt x="2439" y="5002"/>
                              </a:lnTo>
                              <a:lnTo>
                                <a:pt x="3478" y="5002"/>
                              </a:lnTo>
                              <a:cubicBezTo>
                                <a:pt x="3533" y="5002"/>
                                <a:pt x="3576" y="4903"/>
                                <a:pt x="3598" y="4804"/>
                              </a:cubicBezTo>
                              <a:lnTo>
                                <a:pt x="3598" y="8117"/>
                              </a:lnTo>
                              <a:cubicBezTo>
                                <a:pt x="3598" y="8348"/>
                                <a:pt x="3653" y="8514"/>
                                <a:pt x="3729" y="8514"/>
                              </a:cubicBezTo>
                              <a:lnTo>
                                <a:pt x="4386" y="8514"/>
                              </a:lnTo>
                              <a:lnTo>
                                <a:pt x="4386" y="10502"/>
                              </a:lnTo>
                              <a:cubicBezTo>
                                <a:pt x="4386" y="10734"/>
                                <a:pt x="4440" y="10899"/>
                                <a:pt x="4517" y="10899"/>
                              </a:cubicBezTo>
                              <a:lnTo>
                                <a:pt x="5665" y="10899"/>
                              </a:lnTo>
                              <a:cubicBezTo>
                                <a:pt x="5742" y="10899"/>
                                <a:pt x="5796" y="10734"/>
                                <a:pt x="5796" y="10502"/>
                              </a:cubicBezTo>
                              <a:lnTo>
                                <a:pt x="5796" y="8514"/>
                              </a:lnTo>
                              <a:lnTo>
                                <a:pt x="6453" y="8514"/>
                              </a:lnTo>
                              <a:cubicBezTo>
                                <a:pt x="6529" y="8514"/>
                                <a:pt x="6584" y="8348"/>
                                <a:pt x="6584" y="8117"/>
                              </a:cubicBezTo>
                              <a:lnTo>
                                <a:pt x="6584" y="4671"/>
                              </a:lnTo>
                              <a:cubicBezTo>
                                <a:pt x="6584" y="4439"/>
                                <a:pt x="6529" y="4274"/>
                                <a:pt x="6453" y="4274"/>
                              </a:cubicBezTo>
                              <a:lnTo>
                                <a:pt x="5796" y="4274"/>
                              </a:lnTo>
                              <a:lnTo>
                                <a:pt x="5796" y="2286"/>
                              </a:lnTo>
                              <a:cubicBezTo>
                                <a:pt x="5796" y="2054"/>
                                <a:pt x="5742" y="1888"/>
                                <a:pt x="5665" y="1888"/>
                              </a:cubicBezTo>
                              <a:lnTo>
                                <a:pt x="4517" y="1888"/>
                              </a:lnTo>
                              <a:cubicBezTo>
                                <a:pt x="4506" y="1888"/>
                                <a:pt x="4506" y="1888"/>
                                <a:pt x="4495" y="1888"/>
                              </a:cubicBezTo>
                              <a:lnTo>
                                <a:pt x="4495" y="0"/>
                              </a:lnTo>
                              <a:lnTo>
                                <a:pt x="1170" y="0"/>
                              </a:lnTo>
                              <a:lnTo>
                                <a:pt x="1170" y="828"/>
                              </a:lnTo>
                              <a:lnTo>
                                <a:pt x="0" y="828"/>
                              </a:lnTo>
                              <a:lnTo>
                                <a:pt x="0" y="11993"/>
                              </a:lnTo>
                              <a:lnTo>
                                <a:pt x="1192" y="11993"/>
                              </a:lnTo>
                              <a:lnTo>
                                <a:pt x="1192" y="14113"/>
                              </a:lnTo>
                              <a:lnTo>
                                <a:pt x="0" y="14113"/>
                              </a:lnTo>
                              <a:lnTo>
                                <a:pt x="0" y="21567"/>
                              </a:lnTo>
                              <a:lnTo>
                                <a:pt x="2450" y="21567"/>
                              </a:lnTo>
                              <a:lnTo>
                                <a:pt x="2450" y="18320"/>
                              </a:lnTo>
                              <a:lnTo>
                                <a:pt x="3489" y="18320"/>
                              </a:lnTo>
                              <a:cubicBezTo>
                                <a:pt x="3543" y="18320"/>
                                <a:pt x="3587" y="18221"/>
                                <a:pt x="3609" y="18121"/>
                              </a:cubicBezTo>
                              <a:lnTo>
                                <a:pt x="3609" y="21434"/>
                              </a:lnTo>
                              <a:cubicBezTo>
                                <a:pt x="3609" y="21501"/>
                                <a:pt x="3609" y="21534"/>
                                <a:pt x="3620" y="21600"/>
                              </a:cubicBezTo>
                              <a:lnTo>
                                <a:pt x="6595" y="21600"/>
                              </a:lnTo>
                              <a:cubicBezTo>
                                <a:pt x="6606" y="21567"/>
                                <a:pt x="6606" y="21501"/>
                                <a:pt x="6606" y="21434"/>
                              </a:cubicBezTo>
                              <a:lnTo>
                                <a:pt x="6606" y="17989"/>
                              </a:lnTo>
                              <a:cubicBezTo>
                                <a:pt x="6606" y="17757"/>
                                <a:pt x="6540" y="17558"/>
                                <a:pt x="6475" y="17558"/>
                              </a:cubicBezTo>
                              <a:close/>
                              <a:moveTo>
                                <a:pt x="3642" y="2385"/>
                              </a:moveTo>
                              <a:lnTo>
                                <a:pt x="4375" y="2385"/>
                              </a:lnTo>
                              <a:cubicBezTo>
                                <a:pt x="4386" y="2385"/>
                                <a:pt x="4397" y="2385"/>
                                <a:pt x="4407" y="2352"/>
                              </a:cubicBezTo>
                              <a:lnTo>
                                <a:pt x="4407" y="4274"/>
                              </a:lnTo>
                              <a:lnTo>
                                <a:pt x="3751" y="4274"/>
                              </a:lnTo>
                              <a:cubicBezTo>
                                <a:pt x="3708" y="4274"/>
                                <a:pt x="3675" y="4340"/>
                                <a:pt x="3642" y="4439"/>
                              </a:cubicBezTo>
                              <a:lnTo>
                                <a:pt x="3642" y="2385"/>
                              </a:lnTo>
                              <a:close/>
                              <a:moveTo>
                                <a:pt x="2078" y="17061"/>
                              </a:moveTo>
                              <a:lnTo>
                                <a:pt x="1476" y="17061"/>
                              </a:lnTo>
                              <a:lnTo>
                                <a:pt x="1476" y="15670"/>
                              </a:lnTo>
                              <a:lnTo>
                                <a:pt x="2078" y="15670"/>
                              </a:lnTo>
                              <a:lnTo>
                                <a:pt x="2078" y="17061"/>
                              </a:lnTo>
                              <a:close/>
                              <a:moveTo>
                                <a:pt x="2078" y="10933"/>
                              </a:moveTo>
                              <a:lnTo>
                                <a:pt x="1476" y="10933"/>
                              </a:lnTo>
                              <a:lnTo>
                                <a:pt x="1476" y="9044"/>
                              </a:lnTo>
                              <a:lnTo>
                                <a:pt x="2078" y="9044"/>
                              </a:lnTo>
                              <a:lnTo>
                                <a:pt x="2078" y="10933"/>
                              </a:lnTo>
                              <a:close/>
                              <a:moveTo>
                                <a:pt x="2078" y="3777"/>
                              </a:moveTo>
                              <a:lnTo>
                                <a:pt x="1476" y="3777"/>
                              </a:lnTo>
                              <a:lnTo>
                                <a:pt x="1476" y="2385"/>
                              </a:lnTo>
                              <a:lnTo>
                                <a:pt x="2078" y="2385"/>
                              </a:lnTo>
                              <a:lnTo>
                                <a:pt x="2078" y="3777"/>
                              </a:lnTo>
                              <a:close/>
                              <a:moveTo>
                                <a:pt x="4407" y="17558"/>
                              </a:moveTo>
                              <a:lnTo>
                                <a:pt x="3751" y="17558"/>
                              </a:lnTo>
                              <a:cubicBezTo>
                                <a:pt x="3708" y="17558"/>
                                <a:pt x="3675" y="17625"/>
                                <a:pt x="3642" y="17724"/>
                              </a:cubicBezTo>
                              <a:lnTo>
                                <a:pt x="3642" y="15670"/>
                              </a:lnTo>
                              <a:lnTo>
                                <a:pt x="4375" y="15670"/>
                              </a:lnTo>
                              <a:cubicBezTo>
                                <a:pt x="4386" y="15670"/>
                                <a:pt x="4397" y="15670"/>
                                <a:pt x="4407" y="15637"/>
                              </a:cubicBezTo>
                              <a:lnTo>
                                <a:pt x="4407" y="17558"/>
                              </a:lnTo>
                              <a:close/>
                              <a:moveTo>
                                <a:pt x="8706" y="14875"/>
                              </a:moveTo>
                              <a:lnTo>
                                <a:pt x="8706" y="13483"/>
                              </a:lnTo>
                              <a:lnTo>
                                <a:pt x="8706" y="13483"/>
                              </a:lnTo>
                              <a:lnTo>
                                <a:pt x="8706" y="11761"/>
                              </a:lnTo>
                              <a:cubicBezTo>
                                <a:pt x="8706" y="11562"/>
                                <a:pt x="8651" y="11396"/>
                                <a:pt x="8585" y="11396"/>
                              </a:cubicBezTo>
                              <a:lnTo>
                                <a:pt x="7995" y="11396"/>
                              </a:lnTo>
                              <a:lnTo>
                                <a:pt x="7995" y="9607"/>
                              </a:lnTo>
                              <a:cubicBezTo>
                                <a:pt x="7995" y="9409"/>
                                <a:pt x="7940" y="9243"/>
                                <a:pt x="7874" y="9243"/>
                              </a:cubicBezTo>
                              <a:lnTo>
                                <a:pt x="6846" y="9243"/>
                              </a:lnTo>
                              <a:cubicBezTo>
                                <a:pt x="6781" y="9243"/>
                                <a:pt x="6726" y="9409"/>
                                <a:pt x="6726" y="9607"/>
                              </a:cubicBezTo>
                              <a:lnTo>
                                <a:pt x="6726" y="11396"/>
                              </a:lnTo>
                              <a:lnTo>
                                <a:pt x="6135" y="11396"/>
                              </a:lnTo>
                              <a:cubicBezTo>
                                <a:pt x="6070" y="11396"/>
                                <a:pt x="6015" y="11562"/>
                                <a:pt x="6015" y="11761"/>
                              </a:cubicBezTo>
                              <a:lnTo>
                                <a:pt x="6015" y="14875"/>
                              </a:lnTo>
                              <a:cubicBezTo>
                                <a:pt x="6015" y="15074"/>
                                <a:pt x="6070" y="15239"/>
                                <a:pt x="6135" y="15239"/>
                              </a:cubicBezTo>
                              <a:lnTo>
                                <a:pt x="6726" y="15239"/>
                              </a:lnTo>
                              <a:lnTo>
                                <a:pt x="6726" y="17028"/>
                              </a:lnTo>
                              <a:cubicBezTo>
                                <a:pt x="6726" y="17227"/>
                                <a:pt x="6781" y="17393"/>
                                <a:pt x="6846" y="17393"/>
                              </a:cubicBezTo>
                              <a:lnTo>
                                <a:pt x="7874" y="17393"/>
                              </a:lnTo>
                              <a:cubicBezTo>
                                <a:pt x="7940" y="17393"/>
                                <a:pt x="7995" y="17227"/>
                                <a:pt x="7995" y="17028"/>
                              </a:cubicBezTo>
                              <a:lnTo>
                                <a:pt x="7995" y="15239"/>
                              </a:lnTo>
                              <a:lnTo>
                                <a:pt x="8585" y="15239"/>
                              </a:lnTo>
                              <a:cubicBezTo>
                                <a:pt x="8651" y="15239"/>
                                <a:pt x="8706" y="15074"/>
                                <a:pt x="8706" y="14875"/>
                              </a:cubicBezTo>
                              <a:close/>
                              <a:moveTo>
                                <a:pt x="15005" y="5499"/>
                              </a:moveTo>
                              <a:lnTo>
                                <a:pt x="14579" y="5499"/>
                              </a:lnTo>
                              <a:lnTo>
                                <a:pt x="14579" y="4207"/>
                              </a:lnTo>
                              <a:cubicBezTo>
                                <a:pt x="14579" y="4075"/>
                                <a:pt x="14535" y="3942"/>
                                <a:pt x="14491" y="3942"/>
                              </a:cubicBezTo>
                              <a:lnTo>
                                <a:pt x="13737" y="3942"/>
                              </a:lnTo>
                              <a:cubicBezTo>
                                <a:pt x="13693" y="3942"/>
                                <a:pt x="13649" y="4075"/>
                                <a:pt x="13649" y="4207"/>
                              </a:cubicBezTo>
                              <a:lnTo>
                                <a:pt x="13649" y="5499"/>
                              </a:lnTo>
                              <a:lnTo>
                                <a:pt x="13222" y="5499"/>
                              </a:lnTo>
                              <a:cubicBezTo>
                                <a:pt x="13179" y="5499"/>
                                <a:pt x="13135" y="5632"/>
                                <a:pt x="13135" y="5764"/>
                              </a:cubicBezTo>
                              <a:lnTo>
                                <a:pt x="13135" y="8050"/>
                              </a:lnTo>
                              <a:cubicBezTo>
                                <a:pt x="13135" y="8183"/>
                                <a:pt x="13179" y="8315"/>
                                <a:pt x="13222" y="8315"/>
                              </a:cubicBezTo>
                              <a:lnTo>
                                <a:pt x="13649" y="8315"/>
                              </a:lnTo>
                              <a:lnTo>
                                <a:pt x="13649" y="9607"/>
                              </a:lnTo>
                              <a:cubicBezTo>
                                <a:pt x="13649" y="9740"/>
                                <a:pt x="13693" y="9872"/>
                                <a:pt x="13737" y="9872"/>
                              </a:cubicBezTo>
                              <a:lnTo>
                                <a:pt x="14491" y="9872"/>
                              </a:lnTo>
                              <a:cubicBezTo>
                                <a:pt x="14535" y="9872"/>
                                <a:pt x="14579" y="9740"/>
                                <a:pt x="14579" y="9607"/>
                              </a:cubicBezTo>
                              <a:lnTo>
                                <a:pt x="14579" y="8315"/>
                              </a:lnTo>
                              <a:lnTo>
                                <a:pt x="15005" y="8315"/>
                              </a:lnTo>
                              <a:cubicBezTo>
                                <a:pt x="15049" y="8315"/>
                                <a:pt x="15093" y="8183"/>
                                <a:pt x="15093" y="8050"/>
                              </a:cubicBezTo>
                              <a:lnTo>
                                <a:pt x="15093" y="5764"/>
                              </a:lnTo>
                              <a:cubicBezTo>
                                <a:pt x="15093" y="5632"/>
                                <a:pt x="15060" y="5499"/>
                                <a:pt x="15005" y="5499"/>
                              </a:cubicBezTo>
                              <a:close/>
                              <a:moveTo>
                                <a:pt x="17171" y="12059"/>
                              </a:moveTo>
                              <a:lnTo>
                                <a:pt x="16777" y="12059"/>
                              </a:lnTo>
                              <a:lnTo>
                                <a:pt x="16777" y="10899"/>
                              </a:lnTo>
                              <a:cubicBezTo>
                                <a:pt x="16777" y="10767"/>
                                <a:pt x="16744" y="10667"/>
                                <a:pt x="16700" y="10667"/>
                              </a:cubicBezTo>
                              <a:lnTo>
                                <a:pt x="16022" y="10667"/>
                              </a:lnTo>
                              <a:cubicBezTo>
                                <a:pt x="15979" y="10667"/>
                                <a:pt x="15946" y="10767"/>
                                <a:pt x="15946" y="10899"/>
                              </a:cubicBezTo>
                              <a:lnTo>
                                <a:pt x="15946" y="12059"/>
                              </a:lnTo>
                              <a:lnTo>
                                <a:pt x="15552" y="12059"/>
                              </a:lnTo>
                              <a:cubicBezTo>
                                <a:pt x="15508" y="12059"/>
                                <a:pt x="15475" y="12158"/>
                                <a:pt x="15475" y="12291"/>
                              </a:cubicBezTo>
                              <a:lnTo>
                                <a:pt x="15475" y="14345"/>
                              </a:lnTo>
                              <a:cubicBezTo>
                                <a:pt x="15475" y="14477"/>
                                <a:pt x="15508" y="14577"/>
                                <a:pt x="15552" y="14577"/>
                              </a:cubicBezTo>
                              <a:lnTo>
                                <a:pt x="15946" y="14577"/>
                              </a:lnTo>
                              <a:lnTo>
                                <a:pt x="15946" y="15769"/>
                              </a:lnTo>
                              <a:cubicBezTo>
                                <a:pt x="15946" y="15902"/>
                                <a:pt x="15979" y="16001"/>
                                <a:pt x="16022" y="16001"/>
                              </a:cubicBezTo>
                              <a:lnTo>
                                <a:pt x="16700" y="16001"/>
                              </a:lnTo>
                              <a:cubicBezTo>
                                <a:pt x="16744" y="16001"/>
                                <a:pt x="16777" y="15902"/>
                                <a:pt x="16777" y="15769"/>
                              </a:cubicBezTo>
                              <a:lnTo>
                                <a:pt x="16777" y="14577"/>
                              </a:lnTo>
                              <a:lnTo>
                                <a:pt x="17171" y="14577"/>
                              </a:lnTo>
                              <a:cubicBezTo>
                                <a:pt x="17214" y="14577"/>
                                <a:pt x="17247" y="14477"/>
                                <a:pt x="17247" y="14345"/>
                              </a:cubicBezTo>
                              <a:lnTo>
                                <a:pt x="17247" y="12291"/>
                              </a:lnTo>
                              <a:cubicBezTo>
                                <a:pt x="17247" y="12158"/>
                                <a:pt x="17214" y="12059"/>
                                <a:pt x="17171" y="12059"/>
                              </a:cubicBezTo>
                              <a:close/>
                              <a:moveTo>
                                <a:pt x="15005" y="18817"/>
                              </a:moveTo>
                              <a:lnTo>
                                <a:pt x="14579" y="18817"/>
                              </a:lnTo>
                              <a:lnTo>
                                <a:pt x="14579" y="17525"/>
                              </a:lnTo>
                              <a:cubicBezTo>
                                <a:pt x="14579" y="17393"/>
                                <a:pt x="14535" y="17260"/>
                                <a:pt x="14491" y="17260"/>
                              </a:cubicBezTo>
                              <a:lnTo>
                                <a:pt x="13737" y="17260"/>
                              </a:lnTo>
                              <a:cubicBezTo>
                                <a:pt x="13693" y="17260"/>
                                <a:pt x="13649" y="17393"/>
                                <a:pt x="13649" y="17525"/>
                              </a:cubicBezTo>
                              <a:lnTo>
                                <a:pt x="13649" y="18817"/>
                              </a:lnTo>
                              <a:lnTo>
                                <a:pt x="13222" y="18817"/>
                              </a:lnTo>
                              <a:cubicBezTo>
                                <a:pt x="13179" y="18817"/>
                                <a:pt x="13135" y="18950"/>
                                <a:pt x="13135" y="19082"/>
                              </a:cubicBezTo>
                              <a:lnTo>
                                <a:pt x="13135" y="21368"/>
                              </a:lnTo>
                              <a:cubicBezTo>
                                <a:pt x="13135" y="21467"/>
                                <a:pt x="13157" y="21567"/>
                                <a:pt x="13190" y="21600"/>
                              </a:cubicBezTo>
                              <a:lnTo>
                                <a:pt x="15049" y="21600"/>
                              </a:lnTo>
                              <a:cubicBezTo>
                                <a:pt x="15082" y="21567"/>
                                <a:pt x="15104" y="21467"/>
                                <a:pt x="15104" y="21368"/>
                              </a:cubicBezTo>
                              <a:lnTo>
                                <a:pt x="15104" y="19082"/>
                              </a:lnTo>
                              <a:cubicBezTo>
                                <a:pt x="15093" y="18917"/>
                                <a:pt x="15060" y="18817"/>
                                <a:pt x="15005" y="18817"/>
                              </a:cubicBezTo>
                              <a:close/>
                              <a:moveTo>
                                <a:pt x="10718" y="18221"/>
                              </a:moveTo>
                              <a:lnTo>
                                <a:pt x="10182" y="18221"/>
                              </a:lnTo>
                              <a:lnTo>
                                <a:pt x="10182" y="16631"/>
                              </a:lnTo>
                              <a:cubicBezTo>
                                <a:pt x="10182" y="16465"/>
                                <a:pt x="10138" y="16299"/>
                                <a:pt x="10073" y="16299"/>
                              </a:cubicBezTo>
                              <a:lnTo>
                                <a:pt x="9143" y="16299"/>
                              </a:lnTo>
                              <a:cubicBezTo>
                                <a:pt x="9088" y="16299"/>
                                <a:pt x="9034" y="16432"/>
                                <a:pt x="9034" y="16631"/>
                              </a:cubicBezTo>
                              <a:lnTo>
                                <a:pt x="9034" y="18221"/>
                              </a:lnTo>
                              <a:lnTo>
                                <a:pt x="8498" y="18221"/>
                              </a:lnTo>
                              <a:cubicBezTo>
                                <a:pt x="8443" y="18221"/>
                                <a:pt x="8388" y="18353"/>
                                <a:pt x="8388" y="18552"/>
                              </a:cubicBezTo>
                              <a:lnTo>
                                <a:pt x="8388" y="21368"/>
                              </a:lnTo>
                              <a:cubicBezTo>
                                <a:pt x="8388" y="21467"/>
                                <a:pt x="8399" y="21534"/>
                                <a:pt x="8421" y="21600"/>
                              </a:cubicBezTo>
                              <a:lnTo>
                                <a:pt x="10784" y="21600"/>
                              </a:lnTo>
                              <a:cubicBezTo>
                                <a:pt x="10805" y="21534"/>
                                <a:pt x="10816" y="21467"/>
                                <a:pt x="10816" y="21368"/>
                              </a:cubicBezTo>
                              <a:lnTo>
                                <a:pt x="10816" y="20109"/>
                              </a:lnTo>
                              <a:lnTo>
                                <a:pt x="10816" y="20109"/>
                              </a:lnTo>
                              <a:lnTo>
                                <a:pt x="10816" y="18552"/>
                              </a:lnTo>
                              <a:cubicBezTo>
                                <a:pt x="10827" y="18387"/>
                                <a:pt x="10773" y="18221"/>
                                <a:pt x="10718" y="18221"/>
                              </a:cubicBezTo>
                              <a:close/>
                              <a:moveTo>
                                <a:pt x="15486" y="1027"/>
                              </a:moveTo>
                              <a:cubicBezTo>
                                <a:pt x="15486" y="1160"/>
                                <a:pt x="15519" y="1259"/>
                                <a:pt x="15563" y="1259"/>
                              </a:cubicBezTo>
                              <a:lnTo>
                                <a:pt x="15957" y="1259"/>
                              </a:lnTo>
                              <a:lnTo>
                                <a:pt x="15957" y="2452"/>
                              </a:lnTo>
                              <a:cubicBezTo>
                                <a:pt x="15957" y="2584"/>
                                <a:pt x="15989" y="2683"/>
                                <a:pt x="16033" y="2683"/>
                              </a:cubicBezTo>
                              <a:lnTo>
                                <a:pt x="16711" y="2683"/>
                              </a:lnTo>
                              <a:cubicBezTo>
                                <a:pt x="16755" y="2683"/>
                                <a:pt x="16788" y="2584"/>
                                <a:pt x="16788" y="2452"/>
                              </a:cubicBezTo>
                              <a:lnTo>
                                <a:pt x="16788" y="1259"/>
                              </a:lnTo>
                              <a:lnTo>
                                <a:pt x="17182" y="1259"/>
                              </a:lnTo>
                              <a:cubicBezTo>
                                <a:pt x="17225" y="1259"/>
                                <a:pt x="17258" y="1160"/>
                                <a:pt x="17258" y="1027"/>
                              </a:cubicBezTo>
                              <a:lnTo>
                                <a:pt x="17258" y="0"/>
                              </a:lnTo>
                              <a:lnTo>
                                <a:pt x="15486" y="0"/>
                              </a:lnTo>
                              <a:lnTo>
                                <a:pt x="15486" y="1027"/>
                              </a:lnTo>
                              <a:close/>
                              <a:moveTo>
                                <a:pt x="12862" y="11761"/>
                              </a:moveTo>
                              <a:lnTo>
                                <a:pt x="12380" y="11761"/>
                              </a:lnTo>
                              <a:lnTo>
                                <a:pt x="12380" y="10303"/>
                              </a:lnTo>
                              <a:cubicBezTo>
                                <a:pt x="12380" y="10137"/>
                                <a:pt x="12337" y="10005"/>
                                <a:pt x="12282" y="10005"/>
                              </a:cubicBezTo>
                              <a:lnTo>
                                <a:pt x="11451" y="10005"/>
                              </a:lnTo>
                              <a:cubicBezTo>
                                <a:pt x="11396" y="10005"/>
                                <a:pt x="11352" y="10137"/>
                                <a:pt x="11352" y="10303"/>
                              </a:cubicBezTo>
                              <a:lnTo>
                                <a:pt x="11352" y="11761"/>
                              </a:lnTo>
                              <a:lnTo>
                                <a:pt x="10871" y="11761"/>
                              </a:lnTo>
                              <a:cubicBezTo>
                                <a:pt x="10816" y="11761"/>
                                <a:pt x="10773" y="11893"/>
                                <a:pt x="10773" y="12059"/>
                              </a:cubicBezTo>
                              <a:lnTo>
                                <a:pt x="10773" y="14577"/>
                              </a:lnTo>
                              <a:cubicBezTo>
                                <a:pt x="10773" y="14742"/>
                                <a:pt x="10816" y="14875"/>
                                <a:pt x="10871" y="14875"/>
                              </a:cubicBezTo>
                              <a:lnTo>
                                <a:pt x="11352" y="14875"/>
                              </a:lnTo>
                              <a:lnTo>
                                <a:pt x="11352" y="16333"/>
                              </a:lnTo>
                              <a:cubicBezTo>
                                <a:pt x="11352" y="16498"/>
                                <a:pt x="11396" y="16631"/>
                                <a:pt x="11451" y="16631"/>
                              </a:cubicBezTo>
                              <a:lnTo>
                                <a:pt x="12282" y="16631"/>
                              </a:lnTo>
                              <a:cubicBezTo>
                                <a:pt x="12337" y="16631"/>
                                <a:pt x="12380" y="16498"/>
                                <a:pt x="12380" y="16333"/>
                              </a:cubicBezTo>
                              <a:lnTo>
                                <a:pt x="12380" y="14875"/>
                              </a:lnTo>
                              <a:lnTo>
                                <a:pt x="12862" y="14875"/>
                              </a:lnTo>
                              <a:cubicBezTo>
                                <a:pt x="12916" y="14875"/>
                                <a:pt x="12960" y="14742"/>
                                <a:pt x="12960" y="14577"/>
                              </a:cubicBezTo>
                              <a:lnTo>
                                <a:pt x="12960" y="12059"/>
                              </a:lnTo>
                              <a:cubicBezTo>
                                <a:pt x="12949" y="11893"/>
                                <a:pt x="12905" y="11761"/>
                                <a:pt x="12862" y="11761"/>
                              </a:cubicBezTo>
                              <a:close/>
                              <a:moveTo>
                                <a:pt x="10773" y="1259"/>
                              </a:moveTo>
                              <a:cubicBezTo>
                                <a:pt x="10773" y="1425"/>
                                <a:pt x="10816" y="1557"/>
                                <a:pt x="10871" y="1557"/>
                              </a:cubicBezTo>
                              <a:lnTo>
                                <a:pt x="11352" y="1557"/>
                              </a:lnTo>
                              <a:lnTo>
                                <a:pt x="11352" y="3015"/>
                              </a:lnTo>
                              <a:cubicBezTo>
                                <a:pt x="11352" y="3180"/>
                                <a:pt x="11396" y="3313"/>
                                <a:pt x="11451" y="3313"/>
                              </a:cubicBezTo>
                              <a:lnTo>
                                <a:pt x="12282" y="3313"/>
                              </a:lnTo>
                              <a:cubicBezTo>
                                <a:pt x="12337" y="3313"/>
                                <a:pt x="12380" y="3180"/>
                                <a:pt x="12380" y="3015"/>
                              </a:cubicBezTo>
                              <a:lnTo>
                                <a:pt x="12380" y="1557"/>
                              </a:lnTo>
                              <a:lnTo>
                                <a:pt x="12862" y="1557"/>
                              </a:lnTo>
                              <a:cubicBezTo>
                                <a:pt x="12916" y="1557"/>
                                <a:pt x="12960" y="1425"/>
                                <a:pt x="12960" y="1259"/>
                              </a:cubicBezTo>
                              <a:lnTo>
                                <a:pt x="12960" y="0"/>
                              </a:lnTo>
                              <a:lnTo>
                                <a:pt x="10784" y="0"/>
                              </a:lnTo>
                              <a:lnTo>
                                <a:pt x="10784" y="1259"/>
                              </a:lnTo>
                              <a:close/>
                            </a:path>
                          </a:pathLst>
                        </a:custGeom>
                        <a:solidFill>
                          <a:schemeClr val="bg1">
                            <a:lumMod val="85000"/>
                          </a:schemeClr>
                        </a:solidFill>
                        <a:ln w="12700">
                          <a:miter lim="400000"/>
                        </a:ln>
                      </wps:spPr>
                      <wps:bodyPr lIns="38100" tIns="38100" rIns="38100" bIns="38100" anchor="ctr"/>
                    </wps:wsp>
                    <wps:wsp>
                      <wps:cNvPr id="32" name="Rectangle"/>
                      <wps:cNvSpPr/>
                      <wps:spPr>
                        <a:xfrm>
                          <a:off x="0" y="762000"/>
                          <a:ext cx="6858000" cy="110490"/>
                        </a:xfrm>
                        <a:prstGeom prst="rect">
                          <a:avLst/>
                        </a:prstGeom>
                        <a:solidFill>
                          <a:schemeClr val="accent1"/>
                        </a:solidFill>
                        <a:ln w="12700">
                          <a:miter lim="400000"/>
                        </a:ln>
                      </wps:spPr>
                      <wps:bodyPr lIns="38100" tIns="38100" rIns="38100" bIns="38100" anchor="ctr"/>
                    </wps:wsp>
                    <wps:wsp>
                      <wps:cNvPr id="33" name="Rectangle"/>
                      <wps:cNvSpPr/>
                      <wps:spPr>
                        <a:xfrm>
                          <a:off x="0" y="873760"/>
                          <a:ext cx="6858000" cy="35561"/>
                        </a:xfrm>
                        <a:prstGeom prst="rect">
                          <a:avLst/>
                        </a:prstGeom>
                        <a:solidFill>
                          <a:schemeClr val="accent2"/>
                        </a:solidFill>
                        <a:ln w="12700">
                          <a:miter lim="400000"/>
                        </a:ln>
                      </wps:spPr>
                      <wps:bodyPr lIns="38100" tIns="38100" rIns="38100" bIns="38100" anchor="ctr"/>
                    </wps:wsp>
                  </wpg:wgp>
                </a:graphicData>
              </a:graphic>
              <wp14:sizeRelH relativeFrom="margin">
                <wp14:pctWidth>100000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628B1503" id="Group 20" o:spid="_x0000_s1026" alt="&quot;&quot;" style="position:absolute;margin-left:0;margin-top:0;width:540pt;height:71.3pt;z-index:251673600;mso-width-percent:1000;mso-position-horizontal:center;mso-position-horizontal-relative:margin;mso-position-vertical:top;mso-position-vertical-relative:page;mso-width-percent:1000;mso-width-relative:margin;mso-height-relative:margin" coordsize="68580,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">
              <v:shape id="Shape" o:spid="_x0000_s1027" style="position:absolute;width:25082;height:8280;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" path="m19347,5764r-350,l18997,4704v,-132,-33,-198,-66,-198l18319,4506v-44,,-66,99,-66,198l18253,5764r-350,c17860,5764,17838,5864,17838,5963r,1855c17838,7951,17871,8017,17903,8017r350,l18253,9077v,133,33,199,66,199l18931,9276v44,,66,-99,66,-199l18997,8017r350,c19391,8017,19413,7918,19413,7818r,-1822c19413,5864,19380,5764,19347,5764xm21523,12291r-317,l21206,11330v,-99,-33,-199,-65,-199l20594,11131v-33,,-66,100,-66,199l20528,12291r-317,c20178,12291,20145,12390,20145,12490r,1656c20145,14245,20178,14345,20211,14345r317,l20528,15272v,100,33,199,66,199l21141,15471v32,,65,-99,65,-199l21206,14312r317,c21556,14312,21589,14212,21589,14113r,-1657c21589,12390,21556,12291,21523,12291xm19347,19082r-350,l18997,18022v,-132,-33,-199,-66,-199l18319,17823v-44,,-66,100,-66,199l18253,19082r-350,c17860,19082,17838,19182,17838,19281r,1855c17838,21269,17871,21335,17903,21335r350,l18253,21567r744,l18997,21335r350,c19391,21335,19413,21236,19413,21136r,-1855c19413,19182,19380,19082,19347,19082xm6135,1921r591,l6726,3710v,199,55,365,120,365l7874,4075v66,,121,-166,121,-365l7995,1921r590,c8651,1921,8706,1756,8706,1557r,-1391l8706,166,8706,,6015,r,1557c6015,1756,6070,1921,6135,1921xm8399,5267r,2816c8399,8249,8443,8415,8509,8415r536,l9045,10038v,166,43,331,109,331l10084,10369v54,,109,-132,109,-331l10193,8415r536,c10784,8415,10838,8282,10838,8083r,-1258l10838,6825r,-1558c10838,5102,10795,4936,10729,4936r-536,l10193,3346v,-166,-44,-331,-109,-331l9154,3015v-55,,-109,132,-109,331l9045,4936r-536,c8454,4936,8399,5069,8399,5267xm20156,r,828c20156,928,20189,1027,20222,1027r317,l20539,1988v,99,33,199,66,199l21152,2187v32,,65,-100,65,-199l21217,1027r317,c21567,1027,21600,928,21600,828r,-828l20156,xm6475,17558r-657,l5818,15571v,-232,-54,-398,-131,-398l4539,15173v-11,,-11,,-22,l4517,11396v,-232,-66,-463,-153,-463l3631,10933r,-2220c3631,8481,3565,8249,3478,8249r-1039,l2439,5002r1039,c3533,5002,3576,4903,3598,4804r,3313c3598,8348,3653,8514,3729,8514r657,l4386,10502v,232,54,397,131,397l5665,10899v77,,131,-165,131,-397l5796,8514r657,c6529,8514,6584,8348,6584,8117r,-3446c6584,4439,6529,4274,6453,4274r-657,l5796,2286v,-232,-54,-398,-131,-398l4517,1888v-11,,-11,,-22,l4495,,1170,r,828l,828,,11993r1192,l1192,14113,,14113r,7454l2450,21567r,-3247l3489,18320v54,,98,-99,120,-199l3609,21434v,67,,100,11,166l6595,21600v11,-33,11,-99,11,-166l6606,17989v,-232,-66,-431,-131,-431xm3642,2385r733,c4386,2385,4397,2385,4407,2352r,1922l3751,4274v-43,,-76,66,-109,165l3642,2385xm2078,17061r-602,l1476,15670r602,l2078,17061xm2078,10933r-602,l1476,9044r602,l2078,10933xm2078,3777r-602,l1476,2385r602,l2078,3777xm4407,17558r-656,c3708,17558,3675,17625,3642,17724r,-2054l4375,15670v11,,22,,32,-33l4407,17558xm8706,14875r,-1392l8706,13483r,-1722c8706,11562,8651,11396,8585,11396r-590,l7995,9607v,-198,-55,-364,-121,-364l6846,9243v-65,,-120,166,-120,364l6726,11396r-591,c6070,11396,6015,11562,6015,11761r,3114c6015,15074,6070,15239,6135,15239r591,l6726,17028v,199,55,365,120,365l7874,17393v66,,121,-166,121,-365l7995,15239r590,c8651,15239,8706,15074,8706,14875xm15005,5499r-426,l14579,4207v,-132,-44,-265,-88,-265l13737,3942v-44,,-88,133,-88,265l13649,5499r-427,c13179,5499,13135,5632,13135,5764r,2286c13135,8183,13179,8315,13222,8315r427,l13649,9607v,133,44,265,88,265l14491,9872v44,,88,-132,88,-265l14579,8315r426,c15049,8315,15093,8183,15093,8050r,-2286c15093,5632,15060,5499,15005,5499xm17171,12059r-394,l16777,10899v,-132,-33,-232,-77,-232l16022,10667v-43,,-76,100,-76,232l15946,12059r-394,c15508,12059,15475,12158,15475,12291r,2054c15475,14477,15508,14577,15552,14577r394,l15946,15769v,133,33,232,76,232l16700,16001v44,,77,-99,77,-232l16777,14577r394,c17214,14577,17247,14477,17247,14345r,-2054c17247,12158,17214,12059,17171,12059xm15005,18817r-426,l14579,17525v,-132,-44,-265,-88,-265l13737,17260v-44,,-88,133,-88,265l13649,18817r-427,c13179,18817,13135,18950,13135,19082r,2286c13135,21467,13157,21567,13190,21600r1859,c15082,21567,15104,21467,15104,21368r,-2286c15093,18917,15060,18817,15005,18817xm10718,18221r-536,l10182,16631v,-166,-44,-332,-109,-332l9143,16299v-55,,-109,133,-109,332l9034,18221r-536,c8443,18221,8388,18353,8388,18552r,2816c8388,21467,8399,21534,8421,21600r2363,c10805,21534,10816,21467,10816,21368r,-1259l10816,20109r,-1557c10827,18387,10773,18221,10718,18221xm15486,1027v,133,33,232,77,232l15957,1259r,1193c15957,2584,15989,2683,16033,2683r678,c16755,2683,16788,2584,16788,2452r,-1193l17182,1259v43,,76,-99,76,-232l17258,,15486,r,1027xm12862,11761r-482,l12380,10303v,-166,-43,-298,-98,-298l11451,10005v-55,,-99,132,-99,298l11352,11761r-481,c10816,11761,10773,11893,10773,12059r,2518c10773,14742,10816,14875,10871,14875r481,l11352,16333v,165,44,298,99,298l12282,16631v55,,98,-133,98,-298l12380,14875r482,c12916,14875,12960,14742,12960,14577r,-2518c12949,11893,12905,11761,12862,11761xm10773,1259v,166,43,298,98,298l11352,1557r,1458c11352,3180,11396,3313,11451,3313r831,c12337,3313,12380,3180,12380,3015r,-1458l12862,1557v54,,98,-132,98,-298l12960,,10784,r,1259l10773,1259xe" fillcolor="#d8d8d8 [2732]" stroked="f" strokeweight="1pt">
                <v:stroke miterlimit="4" joinstyle="miter"/>
                <v:path arrowok="t" o:extrusionok="f" o:connecttype="custom" o:connectlocs="1254125,414021;1254125,414021;1254125,414021;1254125,414021" o:connectangles="0,90,180,270"/>
              </v:shape>
              <v:rect id="Rectangle" o:spid="_x0000_s1028" style="position:absolute;top:7620;width:68580;height:1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" fillcolor="#264d2b [3204]" stroked="f" strokeweight="1pt">
                <v:stroke miterlimit="4"/>
                <v:textbox inset="3pt,3pt,3pt,3pt"/>
              </v:rect>
              <v:rect id="Rectangle" o:spid="_x0000_s1029" style="position:absolute;top:8737;width:68580;height: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" fillcolor="#60b966 [3205]" stroked="f" strokeweight="1pt">
                <v:stroke miterlimit="4"/>
                <v:textbox inset="3pt,3pt,3pt,3pt"/>
              </v:rect>
              <w10:wrap anchorx="margin" anchory="page"/>
            </v:group>
          </w:pict>
        </mc:Fallback>
      </mc:AlternateContent>
    </w:r>
    <w:r w:rsidRPr="00DD2790">
      <w:rPr>
        <w:noProof/>
        <w:lang w:eastAsia="en-AU"/>
      </w:rPr>
      <mc:AlternateContent>
        <mc:Choice Requires="wps">
          <w:drawing>
            <wp:inline distT="0" distB="0" distL="0" distR="0" wp14:anchorId="38BF27E7" wp14:editId="186A9DBD">
              <wp:extent cx="1390652" cy="370841"/>
              <wp:effectExtent l="0" t="0" r="0" b="0"/>
              <wp:docPr id="34" name="Shape" descr="logo placeholder"/>
              <wp:cNvGraphicFramePr/>
              <a:graphic xmlns:a="http://schemas.openxmlformats.org/drawingml/2006/main">
                <a:graphicData uri="http://schemas.microsoft.com/office/word/2010/wordprocessingShape">
                  <wps:wsp>
                    <wps:cNvSpPr/>
                    <wps:spPr>
                      <a:xfrm>
                        <a:off x="0" y="0"/>
                        <a:ext cx="1390652" cy="370841"/>
                      </a:xfrm>
                      <a:custGeom>
                        <a:avLst/>
                        <a:gdLst/>
                        <a:ahLst/>
                        <a:cxnLst>
                          <a:cxn ang="0">
                            <a:pos x="wd2" y="hd2"/>
                          </a:cxn>
                          <a:cxn ang="5400000">
                            <a:pos x="wd2" y="hd2"/>
                          </a:cxn>
                          <a:cxn ang="10800000">
                            <a:pos x="wd2" y="hd2"/>
                          </a:cxn>
                          <a:cxn ang="16200000">
                            <a:pos x="wd2" y="hd2"/>
                          </a:cxn>
                        </a:cxnLst>
                        <a:rect l="0" t="0" r="r" b="b"/>
                        <a:pathLst>
                          <a:path w="21600" h="21600" extrusionOk="0">
                            <a:moveTo>
                              <a:pt x="9863" y="13537"/>
                            </a:moveTo>
                            <a:cubicBezTo>
                              <a:pt x="9587" y="13537"/>
                              <a:pt x="9370" y="13833"/>
                              <a:pt x="9212" y="14425"/>
                            </a:cubicBezTo>
                            <a:cubicBezTo>
                              <a:pt x="9054" y="15016"/>
                              <a:pt x="8975" y="15830"/>
                              <a:pt x="8975" y="16866"/>
                            </a:cubicBezTo>
                            <a:cubicBezTo>
                              <a:pt x="8975" y="17605"/>
                              <a:pt x="9015" y="18197"/>
                              <a:pt x="9094" y="18715"/>
                            </a:cubicBezTo>
                            <a:cubicBezTo>
                              <a:pt x="9173" y="19233"/>
                              <a:pt x="9271" y="19603"/>
                              <a:pt x="9390" y="19825"/>
                            </a:cubicBezTo>
                            <a:cubicBezTo>
                              <a:pt x="9508" y="20047"/>
                              <a:pt x="9666" y="20195"/>
                              <a:pt x="9863" y="20195"/>
                            </a:cubicBezTo>
                            <a:cubicBezTo>
                              <a:pt x="10060" y="20195"/>
                              <a:pt x="10198" y="20047"/>
                              <a:pt x="10336" y="19825"/>
                            </a:cubicBezTo>
                            <a:cubicBezTo>
                              <a:pt x="10475" y="19603"/>
                              <a:pt x="10553" y="19159"/>
                              <a:pt x="10632" y="18715"/>
                            </a:cubicBezTo>
                            <a:cubicBezTo>
                              <a:pt x="10711" y="18271"/>
                              <a:pt x="10731" y="17605"/>
                              <a:pt x="10731" y="16866"/>
                            </a:cubicBezTo>
                            <a:cubicBezTo>
                              <a:pt x="10731" y="15830"/>
                              <a:pt x="10652" y="15016"/>
                              <a:pt x="10494" y="14499"/>
                            </a:cubicBezTo>
                            <a:cubicBezTo>
                              <a:pt x="10336" y="13981"/>
                              <a:pt x="10139" y="13537"/>
                              <a:pt x="9863" y="13537"/>
                            </a:cubicBezTo>
                            <a:close/>
                            <a:moveTo>
                              <a:pt x="10139" y="18197"/>
                            </a:moveTo>
                            <a:cubicBezTo>
                              <a:pt x="10080" y="18493"/>
                              <a:pt x="9981" y="18641"/>
                              <a:pt x="9883" y="18641"/>
                            </a:cubicBezTo>
                            <a:cubicBezTo>
                              <a:pt x="9764" y="18641"/>
                              <a:pt x="9685" y="18493"/>
                              <a:pt x="9626" y="18197"/>
                            </a:cubicBezTo>
                            <a:cubicBezTo>
                              <a:pt x="9567" y="17901"/>
                              <a:pt x="9528" y="17458"/>
                              <a:pt x="9528" y="16792"/>
                            </a:cubicBezTo>
                            <a:cubicBezTo>
                              <a:pt x="9528" y="16126"/>
                              <a:pt x="9567" y="15682"/>
                              <a:pt x="9626" y="15386"/>
                            </a:cubicBezTo>
                            <a:cubicBezTo>
                              <a:pt x="9685" y="15090"/>
                              <a:pt x="9784" y="14942"/>
                              <a:pt x="9883" y="14942"/>
                            </a:cubicBezTo>
                            <a:cubicBezTo>
                              <a:pt x="10001" y="14942"/>
                              <a:pt x="10080" y="15090"/>
                              <a:pt x="10139" y="15386"/>
                            </a:cubicBezTo>
                            <a:cubicBezTo>
                              <a:pt x="10198" y="15682"/>
                              <a:pt x="10238" y="16126"/>
                              <a:pt x="10238" y="16718"/>
                            </a:cubicBezTo>
                            <a:cubicBezTo>
                              <a:pt x="10218" y="17458"/>
                              <a:pt x="10198" y="17975"/>
                              <a:pt x="10139" y="18197"/>
                            </a:cubicBezTo>
                            <a:close/>
                            <a:moveTo>
                              <a:pt x="8009" y="10800"/>
                            </a:moveTo>
                            <a:lnTo>
                              <a:pt x="8541" y="10800"/>
                            </a:lnTo>
                            <a:lnTo>
                              <a:pt x="8541" y="8137"/>
                            </a:lnTo>
                            <a:lnTo>
                              <a:pt x="9192" y="4438"/>
                            </a:lnTo>
                            <a:lnTo>
                              <a:pt x="8620" y="4438"/>
                            </a:lnTo>
                            <a:lnTo>
                              <a:pt x="8285" y="6584"/>
                            </a:lnTo>
                            <a:lnTo>
                              <a:pt x="7950" y="4438"/>
                            </a:lnTo>
                            <a:lnTo>
                              <a:pt x="7378" y="4438"/>
                            </a:lnTo>
                            <a:lnTo>
                              <a:pt x="8029" y="8137"/>
                            </a:lnTo>
                            <a:lnTo>
                              <a:pt x="8029" y="10800"/>
                            </a:lnTo>
                            <a:close/>
                            <a:moveTo>
                              <a:pt x="13690" y="8211"/>
                            </a:moveTo>
                            <a:lnTo>
                              <a:pt x="13729" y="8211"/>
                            </a:lnTo>
                            <a:cubicBezTo>
                              <a:pt x="13769" y="8211"/>
                              <a:pt x="13828" y="8285"/>
                              <a:pt x="13867" y="8359"/>
                            </a:cubicBezTo>
                            <a:cubicBezTo>
                              <a:pt x="13887" y="8433"/>
                              <a:pt x="13927" y="8581"/>
                              <a:pt x="13966" y="8877"/>
                            </a:cubicBezTo>
                            <a:lnTo>
                              <a:pt x="14242" y="10800"/>
                            </a:lnTo>
                            <a:lnTo>
                              <a:pt x="14834" y="10800"/>
                            </a:lnTo>
                            <a:lnTo>
                              <a:pt x="14578" y="8951"/>
                            </a:lnTo>
                            <a:cubicBezTo>
                              <a:pt x="14558" y="8877"/>
                              <a:pt x="14538" y="8729"/>
                              <a:pt x="14499" y="8581"/>
                            </a:cubicBezTo>
                            <a:cubicBezTo>
                              <a:pt x="14459" y="8433"/>
                              <a:pt x="14439" y="8285"/>
                              <a:pt x="14420" y="8211"/>
                            </a:cubicBezTo>
                            <a:cubicBezTo>
                              <a:pt x="14400" y="8137"/>
                              <a:pt x="14341" y="8063"/>
                              <a:pt x="14282" y="7989"/>
                            </a:cubicBezTo>
                            <a:cubicBezTo>
                              <a:pt x="14361" y="7915"/>
                              <a:pt x="14420" y="7841"/>
                              <a:pt x="14459" y="7767"/>
                            </a:cubicBezTo>
                            <a:cubicBezTo>
                              <a:pt x="14538" y="7619"/>
                              <a:pt x="14578" y="7397"/>
                              <a:pt x="14617" y="7175"/>
                            </a:cubicBezTo>
                            <a:cubicBezTo>
                              <a:pt x="14656" y="6953"/>
                              <a:pt x="14676" y="6584"/>
                              <a:pt x="14676" y="6288"/>
                            </a:cubicBezTo>
                            <a:cubicBezTo>
                              <a:pt x="14676" y="5918"/>
                              <a:pt x="14656" y="5548"/>
                              <a:pt x="14597" y="5252"/>
                            </a:cubicBezTo>
                            <a:cubicBezTo>
                              <a:pt x="14538" y="4956"/>
                              <a:pt x="14479" y="4808"/>
                              <a:pt x="14400" y="4660"/>
                            </a:cubicBezTo>
                            <a:cubicBezTo>
                              <a:pt x="14321" y="4512"/>
                              <a:pt x="14183" y="4512"/>
                              <a:pt x="14025" y="4512"/>
                            </a:cubicBezTo>
                            <a:lnTo>
                              <a:pt x="13157" y="4512"/>
                            </a:lnTo>
                            <a:lnTo>
                              <a:pt x="13157" y="10874"/>
                            </a:lnTo>
                            <a:lnTo>
                              <a:pt x="13690" y="10874"/>
                            </a:lnTo>
                            <a:lnTo>
                              <a:pt x="13690" y="8211"/>
                            </a:lnTo>
                            <a:close/>
                            <a:moveTo>
                              <a:pt x="13690" y="5770"/>
                            </a:moveTo>
                            <a:lnTo>
                              <a:pt x="13927" y="5770"/>
                            </a:lnTo>
                            <a:cubicBezTo>
                              <a:pt x="14025" y="5770"/>
                              <a:pt x="14084" y="5844"/>
                              <a:pt x="14124" y="5918"/>
                            </a:cubicBezTo>
                            <a:cubicBezTo>
                              <a:pt x="14163" y="5992"/>
                              <a:pt x="14183" y="6214"/>
                              <a:pt x="14183" y="6362"/>
                            </a:cubicBezTo>
                            <a:cubicBezTo>
                              <a:pt x="14183" y="6510"/>
                              <a:pt x="14163" y="6658"/>
                              <a:pt x="14144" y="6732"/>
                            </a:cubicBezTo>
                            <a:cubicBezTo>
                              <a:pt x="14124" y="6805"/>
                              <a:pt x="14084" y="6879"/>
                              <a:pt x="14065" y="6953"/>
                            </a:cubicBezTo>
                            <a:cubicBezTo>
                              <a:pt x="14005" y="7027"/>
                              <a:pt x="13946" y="7027"/>
                              <a:pt x="13927" y="7027"/>
                            </a:cubicBezTo>
                            <a:lnTo>
                              <a:pt x="13710" y="7027"/>
                            </a:lnTo>
                            <a:lnTo>
                              <a:pt x="13710" y="5770"/>
                            </a:lnTo>
                            <a:close/>
                            <a:moveTo>
                              <a:pt x="5504" y="5696"/>
                            </a:moveTo>
                            <a:lnTo>
                              <a:pt x="4241" y="5696"/>
                            </a:lnTo>
                            <a:lnTo>
                              <a:pt x="4241" y="962"/>
                            </a:lnTo>
                            <a:cubicBezTo>
                              <a:pt x="4241" y="444"/>
                              <a:pt x="4123" y="0"/>
                              <a:pt x="3985" y="0"/>
                            </a:cubicBezTo>
                            <a:lnTo>
                              <a:pt x="1775" y="0"/>
                            </a:lnTo>
                            <a:cubicBezTo>
                              <a:pt x="1637" y="0"/>
                              <a:pt x="1519" y="444"/>
                              <a:pt x="1519" y="962"/>
                            </a:cubicBezTo>
                            <a:lnTo>
                              <a:pt x="1519" y="5696"/>
                            </a:lnTo>
                            <a:lnTo>
                              <a:pt x="256" y="5696"/>
                            </a:lnTo>
                            <a:cubicBezTo>
                              <a:pt x="118" y="5696"/>
                              <a:pt x="0" y="6140"/>
                              <a:pt x="0" y="6658"/>
                            </a:cubicBezTo>
                            <a:lnTo>
                              <a:pt x="0" y="14942"/>
                            </a:lnTo>
                            <a:cubicBezTo>
                              <a:pt x="0" y="15460"/>
                              <a:pt x="118" y="15904"/>
                              <a:pt x="256" y="15904"/>
                            </a:cubicBezTo>
                            <a:lnTo>
                              <a:pt x="1519" y="15904"/>
                            </a:lnTo>
                            <a:lnTo>
                              <a:pt x="1519" y="20638"/>
                            </a:lnTo>
                            <a:cubicBezTo>
                              <a:pt x="1519" y="21156"/>
                              <a:pt x="1637" y="21600"/>
                              <a:pt x="1775" y="21600"/>
                            </a:cubicBezTo>
                            <a:lnTo>
                              <a:pt x="3985" y="21600"/>
                            </a:lnTo>
                            <a:cubicBezTo>
                              <a:pt x="4123" y="21600"/>
                              <a:pt x="4241" y="21156"/>
                              <a:pt x="4241" y="20638"/>
                            </a:cubicBezTo>
                            <a:lnTo>
                              <a:pt x="4241" y="15904"/>
                            </a:lnTo>
                            <a:lnTo>
                              <a:pt x="5504" y="15904"/>
                            </a:lnTo>
                            <a:cubicBezTo>
                              <a:pt x="5642" y="15904"/>
                              <a:pt x="5760" y="15460"/>
                              <a:pt x="5760" y="14942"/>
                            </a:cubicBezTo>
                            <a:lnTo>
                              <a:pt x="5760" y="6658"/>
                            </a:lnTo>
                            <a:cubicBezTo>
                              <a:pt x="5760" y="6140"/>
                              <a:pt x="5661" y="5696"/>
                              <a:pt x="5504" y="5696"/>
                            </a:cubicBezTo>
                            <a:close/>
                            <a:moveTo>
                              <a:pt x="8048" y="13611"/>
                            </a:moveTo>
                            <a:lnTo>
                              <a:pt x="7516" y="13611"/>
                            </a:lnTo>
                            <a:lnTo>
                              <a:pt x="7516" y="19973"/>
                            </a:lnTo>
                            <a:lnTo>
                              <a:pt x="8857" y="19973"/>
                            </a:lnTo>
                            <a:lnTo>
                              <a:pt x="8857" y="18419"/>
                            </a:lnTo>
                            <a:lnTo>
                              <a:pt x="8048" y="18419"/>
                            </a:lnTo>
                            <a:lnTo>
                              <a:pt x="8048" y="13611"/>
                            </a:lnTo>
                            <a:close/>
                            <a:moveTo>
                              <a:pt x="17379" y="15756"/>
                            </a:moveTo>
                            <a:lnTo>
                              <a:pt x="17043" y="13611"/>
                            </a:lnTo>
                            <a:lnTo>
                              <a:pt x="16471" y="13611"/>
                            </a:lnTo>
                            <a:lnTo>
                              <a:pt x="17122" y="17310"/>
                            </a:lnTo>
                            <a:lnTo>
                              <a:pt x="17122" y="19973"/>
                            </a:lnTo>
                            <a:lnTo>
                              <a:pt x="17655" y="19973"/>
                            </a:lnTo>
                            <a:lnTo>
                              <a:pt x="17655" y="17310"/>
                            </a:lnTo>
                            <a:lnTo>
                              <a:pt x="18306" y="13611"/>
                            </a:lnTo>
                            <a:lnTo>
                              <a:pt x="17734" y="13611"/>
                            </a:lnTo>
                            <a:lnTo>
                              <a:pt x="17379" y="15756"/>
                            </a:lnTo>
                            <a:close/>
                            <a:moveTo>
                              <a:pt x="19332" y="13611"/>
                            </a:moveTo>
                            <a:lnTo>
                              <a:pt x="18464" y="13611"/>
                            </a:lnTo>
                            <a:lnTo>
                              <a:pt x="18464" y="19973"/>
                            </a:lnTo>
                            <a:lnTo>
                              <a:pt x="18996" y="19973"/>
                            </a:lnTo>
                            <a:lnTo>
                              <a:pt x="18996" y="17605"/>
                            </a:lnTo>
                            <a:lnTo>
                              <a:pt x="19292" y="17605"/>
                            </a:lnTo>
                            <a:cubicBezTo>
                              <a:pt x="19509" y="17605"/>
                              <a:pt x="19667" y="17458"/>
                              <a:pt x="19765" y="17088"/>
                            </a:cubicBezTo>
                            <a:cubicBezTo>
                              <a:pt x="19864" y="16718"/>
                              <a:pt x="19923" y="16200"/>
                              <a:pt x="19923" y="15608"/>
                            </a:cubicBezTo>
                            <a:cubicBezTo>
                              <a:pt x="19923" y="15016"/>
                              <a:pt x="19884" y="14499"/>
                              <a:pt x="19785" y="14129"/>
                            </a:cubicBezTo>
                            <a:cubicBezTo>
                              <a:pt x="19687" y="13759"/>
                              <a:pt x="19509" y="13611"/>
                              <a:pt x="19332" y="13611"/>
                            </a:cubicBezTo>
                            <a:close/>
                            <a:moveTo>
                              <a:pt x="19332" y="16126"/>
                            </a:moveTo>
                            <a:cubicBezTo>
                              <a:pt x="19292" y="16274"/>
                              <a:pt x="19213" y="16348"/>
                              <a:pt x="19115" y="16348"/>
                            </a:cubicBezTo>
                            <a:lnTo>
                              <a:pt x="18976" y="16348"/>
                            </a:lnTo>
                            <a:lnTo>
                              <a:pt x="18976" y="14942"/>
                            </a:lnTo>
                            <a:lnTo>
                              <a:pt x="19134" y="14942"/>
                            </a:lnTo>
                            <a:cubicBezTo>
                              <a:pt x="19233" y="14942"/>
                              <a:pt x="19292" y="15016"/>
                              <a:pt x="19332" y="15164"/>
                            </a:cubicBezTo>
                            <a:cubicBezTo>
                              <a:pt x="19371" y="15312"/>
                              <a:pt x="19391" y="15460"/>
                              <a:pt x="19391" y="15682"/>
                            </a:cubicBezTo>
                            <a:cubicBezTo>
                              <a:pt x="19391" y="15830"/>
                              <a:pt x="19371" y="16052"/>
                              <a:pt x="19332" y="16126"/>
                            </a:cubicBezTo>
                            <a:close/>
                            <a:moveTo>
                              <a:pt x="14795" y="15238"/>
                            </a:moveTo>
                            <a:lnTo>
                              <a:pt x="15327" y="15238"/>
                            </a:lnTo>
                            <a:lnTo>
                              <a:pt x="15327" y="20047"/>
                            </a:lnTo>
                            <a:lnTo>
                              <a:pt x="15860" y="20047"/>
                            </a:lnTo>
                            <a:lnTo>
                              <a:pt x="15860" y="15238"/>
                            </a:lnTo>
                            <a:lnTo>
                              <a:pt x="16392" y="15238"/>
                            </a:lnTo>
                            <a:lnTo>
                              <a:pt x="16392" y="13685"/>
                            </a:lnTo>
                            <a:lnTo>
                              <a:pt x="14795" y="13685"/>
                            </a:lnTo>
                            <a:lnTo>
                              <a:pt x="14795" y="15238"/>
                            </a:lnTo>
                            <a:close/>
                            <a:moveTo>
                              <a:pt x="20693" y="18567"/>
                            </a:moveTo>
                            <a:lnTo>
                              <a:pt x="20693" y="17310"/>
                            </a:lnTo>
                            <a:lnTo>
                              <a:pt x="21501" y="17310"/>
                            </a:lnTo>
                            <a:lnTo>
                              <a:pt x="21501" y="15978"/>
                            </a:lnTo>
                            <a:lnTo>
                              <a:pt x="20693" y="15978"/>
                            </a:lnTo>
                            <a:lnTo>
                              <a:pt x="20693" y="14942"/>
                            </a:lnTo>
                            <a:lnTo>
                              <a:pt x="21580" y="14942"/>
                            </a:lnTo>
                            <a:lnTo>
                              <a:pt x="21580" y="13611"/>
                            </a:lnTo>
                            <a:lnTo>
                              <a:pt x="20180" y="13611"/>
                            </a:lnTo>
                            <a:lnTo>
                              <a:pt x="20180" y="19973"/>
                            </a:lnTo>
                            <a:lnTo>
                              <a:pt x="21600" y="19973"/>
                            </a:lnTo>
                            <a:lnTo>
                              <a:pt x="21600" y="18567"/>
                            </a:lnTo>
                            <a:lnTo>
                              <a:pt x="20693" y="18567"/>
                            </a:lnTo>
                            <a:close/>
                            <a:moveTo>
                              <a:pt x="12289" y="8359"/>
                            </a:moveTo>
                            <a:cubicBezTo>
                              <a:pt x="12289" y="8729"/>
                              <a:pt x="12270" y="8951"/>
                              <a:pt x="12210" y="9173"/>
                            </a:cubicBezTo>
                            <a:cubicBezTo>
                              <a:pt x="12151" y="9395"/>
                              <a:pt x="12092" y="9468"/>
                              <a:pt x="11993" y="9468"/>
                            </a:cubicBezTo>
                            <a:cubicBezTo>
                              <a:pt x="11895" y="9468"/>
                              <a:pt x="11836" y="9395"/>
                              <a:pt x="11776" y="9173"/>
                            </a:cubicBezTo>
                            <a:cubicBezTo>
                              <a:pt x="11717" y="8951"/>
                              <a:pt x="11698" y="8729"/>
                              <a:pt x="11698" y="8359"/>
                            </a:cubicBezTo>
                            <a:lnTo>
                              <a:pt x="11698" y="4512"/>
                            </a:lnTo>
                            <a:lnTo>
                              <a:pt x="11185" y="4512"/>
                            </a:lnTo>
                            <a:lnTo>
                              <a:pt x="11185" y="8285"/>
                            </a:lnTo>
                            <a:cubicBezTo>
                              <a:pt x="11185" y="8581"/>
                              <a:pt x="11204" y="8951"/>
                              <a:pt x="11224" y="9395"/>
                            </a:cubicBezTo>
                            <a:cubicBezTo>
                              <a:pt x="11244" y="9616"/>
                              <a:pt x="11283" y="9912"/>
                              <a:pt x="11342" y="10134"/>
                            </a:cubicBezTo>
                            <a:cubicBezTo>
                              <a:pt x="11402" y="10356"/>
                              <a:pt x="11461" y="10578"/>
                              <a:pt x="11520" y="10652"/>
                            </a:cubicBezTo>
                            <a:cubicBezTo>
                              <a:pt x="11579" y="10800"/>
                              <a:pt x="11658" y="10874"/>
                              <a:pt x="11757" y="10874"/>
                            </a:cubicBezTo>
                            <a:cubicBezTo>
                              <a:pt x="11855" y="10874"/>
                              <a:pt x="11954" y="10948"/>
                              <a:pt x="12033" y="10948"/>
                            </a:cubicBezTo>
                            <a:cubicBezTo>
                              <a:pt x="12171" y="10948"/>
                              <a:pt x="12289" y="10874"/>
                              <a:pt x="12408" y="10726"/>
                            </a:cubicBezTo>
                            <a:cubicBezTo>
                              <a:pt x="12487" y="10652"/>
                              <a:pt x="12546" y="10430"/>
                              <a:pt x="12625" y="10208"/>
                            </a:cubicBezTo>
                            <a:cubicBezTo>
                              <a:pt x="12684" y="9986"/>
                              <a:pt x="12743" y="9690"/>
                              <a:pt x="12763" y="9321"/>
                            </a:cubicBezTo>
                            <a:cubicBezTo>
                              <a:pt x="12782" y="8951"/>
                              <a:pt x="12802" y="8655"/>
                              <a:pt x="12802" y="8285"/>
                            </a:cubicBezTo>
                            <a:lnTo>
                              <a:pt x="12802" y="4512"/>
                            </a:lnTo>
                            <a:lnTo>
                              <a:pt x="12289" y="4512"/>
                            </a:lnTo>
                            <a:lnTo>
                              <a:pt x="12289" y="8359"/>
                            </a:lnTo>
                            <a:close/>
                            <a:moveTo>
                              <a:pt x="11875" y="17679"/>
                            </a:moveTo>
                            <a:lnTo>
                              <a:pt x="12230" y="17679"/>
                            </a:lnTo>
                            <a:lnTo>
                              <a:pt x="12230" y="18271"/>
                            </a:lnTo>
                            <a:cubicBezTo>
                              <a:pt x="12171" y="18419"/>
                              <a:pt x="12092" y="18567"/>
                              <a:pt x="12053" y="18567"/>
                            </a:cubicBezTo>
                            <a:cubicBezTo>
                              <a:pt x="12013" y="18567"/>
                              <a:pt x="11934" y="18641"/>
                              <a:pt x="11895" y="18641"/>
                            </a:cubicBezTo>
                            <a:cubicBezTo>
                              <a:pt x="11776" y="18641"/>
                              <a:pt x="11678" y="18493"/>
                              <a:pt x="11599" y="18197"/>
                            </a:cubicBezTo>
                            <a:cubicBezTo>
                              <a:pt x="11520" y="17901"/>
                              <a:pt x="11500" y="17384"/>
                              <a:pt x="11500" y="16718"/>
                            </a:cubicBezTo>
                            <a:cubicBezTo>
                              <a:pt x="11500" y="16052"/>
                              <a:pt x="11540" y="15608"/>
                              <a:pt x="11599" y="15312"/>
                            </a:cubicBezTo>
                            <a:cubicBezTo>
                              <a:pt x="11658" y="15016"/>
                              <a:pt x="11757" y="14868"/>
                              <a:pt x="11875" y="14868"/>
                            </a:cubicBezTo>
                            <a:cubicBezTo>
                              <a:pt x="11954" y="14868"/>
                              <a:pt x="12013" y="14942"/>
                              <a:pt x="12072" y="15090"/>
                            </a:cubicBezTo>
                            <a:cubicBezTo>
                              <a:pt x="12132" y="15238"/>
                              <a:pt x="12151" y="15386"/>
                              <a:pt x="12171" y="15608"/>
                            </a:cubicBezTo>
                            <a:lnTo>
                              <a:pt x="12684" y="15238"/>
                            </a:lnTo>
                            <a:cubicBezTo>
                              <a:pt x="12644" y="14795"/>
                              <a:pt x="12605" y="14499"/>
                              <a:pt x="12546" y="14203"/>
                            </a:cubicBezTo>
                            <a:cubicBezTo>
                              <a:pt x="12487" y="13907"/>
                              <a:pt x="12408" y="13759"/>
                              <a:pt x="12309" y="13611"/>
                            </a:cubicBezTo>
                            <a:cubicBezTo>
                              <a:pt x="12210" y="13463"/>
                              <a:pt x="12072" y="13389"/>
                              <a:pt x="11895" y="13389"/>
                            </a:cubicBezTo>
                            <a:cubicBezTo>
                              <a:pt x="11698" y="13389"/>
                              <a:pt x="11540" y="13463"/>
                              <a:pt x="11441" y="13685"/>
                            </a:cubicBezTo>
                            <a:cubicBezTo>
                              <a:pt x="11303" y="13981"/>
                              <a:pt x="11185" y="14351"/>
                              <a:pt x="11106" y="14868"/>
                            </a:cubicBezTo>
                            <a:cubicBezTo>
                              <a:pt x="11027" y="15386"/>
                              <a:pt x="10987" y="15978"/>
                              <a:pt x="10987" y="16644"/>
                            </a:cubicBezTo>
                            <a:cubicBezTo>
                              <a:pt x="10987" y="17310"/>
                              <a:pt x="11027" y="17901"/>
                              <a:pt x="11086" y="18419"/>
                            </a:cubicBezTo>
                            <a:cubicBezTo>
                              <a:pt x="11145" y="18937"/>
                              <a:pt x="11264" y="19307"/>
                              <a:pt x="11382" y="19603"/>
                            </a:cubicBezTo>
                            <a:cubicBezTo>
                              <a:pt x="11500" y="19899"/>
                              <a:pt x="11678" y="19973"/>
                              <a:pt x="11875" y="19973"/>
                            </a:cubicBezTo>
                            <a:cubicBezTo>
                              <a:pt x="12033" y="19973"/>
                              <a:pt x="12171" y="19899"/>
                              <a:pt x="12289" y="19751"/>
                            </a:cubicBezTo>
                            <a:cubicBezTo>
                              <a:pt x="12408" y="19603"/>
                              <a:pt x="12546" y="19307"/>
                              <a:pt x="12704" y="18937"/>
                            </a:cubicBezTo>
                            <a:lnTo>
                              <a:pt x="12704" y="16200"/>
                            </a:lnTo>
                            <a:lnTo>
                              <a:pt x="11895" y="16200"/>
                            </a:lnTo>
                            <a:lnTo>
                              <a:pt x="11895" y="17679"/>
                            </a:lnTo>
                            <a:close/>
                            <a:moveTo>
                              <a:pt x="13808" y="13537"/>
                            </a:moveTo>
                            <a:cubicBezTo>
                              <a:pt x="13532" y="13537"/>
                              <a:pt x="13315" y="13833"/>
                              <a:pt x="13157" y="14425"/>
                            </a:cubicBezTo>
                            <a:cubicBezTo>
                              <a:pt x="12999" y="15016"/>
                              <a:pt x="12921" y="15830"/>
                              <a:pt x="12921" y="16866"/>
                            </a:cubicBezTo>
                            <a:cubicBezTo>
                              <a:pt x="12921" y="17605"/>
                              <a:pt x="12960" y="18197"/>
                              <a:pt x="13039" y="18715"/>
                            </a:cubicBezTo>
                            <a:cubicBezTo>
                              <a:pt x="13118" y="19233"/>
                              <a:pt x="13216" y="19603"/>
                              <a:pt x="13335" y="19825"/>
                            </a:cubicBezTo>
                            <a:cubicBezTo>
                              <a:pt x="13453" y="20047"/>
                              <a:pt x="13611" y="20195"/>
                              <a:pt x="13808" y="20195"/>
                            </a:cubicBezTo>
                            <a:cubicBezTo>
                              <a:pt x="14005" y="20195"/>
                              <a:pt x="14144" y="20047"/>
                              <a:pt x="14282" y="19825"/>
                            </a:cubicBezTo>
                            <a:cubicBezTo>
                              <a:pt x="14420" y="19603"/>
                              <a:pt x="14499" y="19159"/>
                              <a:pt x="14578" y="18715"/>
                            </a:cubicBezTo>
                            <a:cubicBezTo>
                              <a:pt x="14656" y="18271"/>
                              <a:pt x="14676" y="17605"/>
                              <a:pt x="14676" y="16866"/>
                            </a:cubicBezTo>
                            <a:cubicBezTo>
                              <a:pt x="14676" y="15830"/>
                              <a:pt x="14597" y="15016"/>
                              <a:pt x="14439" y="14499"/>
                            </a:cubicBezTo>
                            <a:cubicBezTo>
                              <a:pt x="14282" y="13981"/>
                              <a:pt x="14084" y="13537"/>
                              <a:pt x="13808" y="13537"/>
                            </a:cubicBezTo>
                            <a:close/>
                            <a:moveTo>
                              <a:pt x="14065" y="18197"/>
                            </a:moveTo>
                            <a:cubicBezTo>
                              <a:pt x="14005" y="18493"/>
                              <a:pt x="13907" y="18641"/>
                              <a:pt x="13808" y="18641"/>
                            </a:cubicBezTo>
                            <a:cubicBezTo>
                              <a:pt x="13690" y="18641"/>
                              <a:pt x="13611" y="18493"/>
                              <a:pt x="13552" y="18197"/>
                            </a:cubicBezTo>
                            <a:cubicBezTo>
                              <a:pt x="13493" y="17901"/>
                              <a:pt x="13453" y="17458"/>
                              <a:pt x="13453" y="16792"/>
                            </a:cubicBezTo>
                            <a:cubicBezTo>
                              <a:pt x="13453" y="16126"/>
                              <a:pt x="13493" y="15682"/>
                              <a:pt x="13552" y="15386"/>
                            </a:cubicBezTo>
                            <a:cubicBezTo>
                              <a:pt x="13611" y="15090"/>
                              <a:pt x="13710" y="14942"/>
                              <a:pt x="13808" y="14942"/>
                            </a:cubicBezTo>
                            <a:cubicBezTo>
                              <a:pt x="13927" y="14942"/>
                              <a:pt x="14005" y="15090"/>
                              <a:pt x="14065" y="15386"/>
                            </a:cubicBezTo>
                            <a:cubicBezTo>
                              <a:pt x="14124" y="15682"/>
                              <a:pt x="14163" y="16126"/>
                              <a:pt x="14163" y="16718"/>
                            </a:cubicBezTo>
                            <a:cubicBezTo>
                              <a:pt x="14163" y="17458"/>
                              <a:pt x="14144" y="17975"/>
                              <a:pt x="14065" y="18197"/>
                            </a:cubicBezTo>
                            <a:close/>
                            <a:moveTo>
                              <a:pt x="10021" y="4364"/>
                            </a:moveTo>
                            <a:cubicBezTo>
                              <a:pt x="9745" y="4364"/>
                              <a:pt x="9528" y="4660"/>
                              <a:pt x="9370" y="5252"/>
                            </a:cubicBezTo>
                            <a:cubicBezTo>
                              <a:pt x="9212" y="5844"/>
                              <a:pt x="9133" y="6658"/>
                              <a:pt x="9133" y="7693"/>
                            </a:cubicBezTo>
                            <a:cubicBezTo>
                              <a:pt x="9133" y="8433"/>
                              <a:pt x="9173" y="9025"/>
                              <a:pt x="9252" y="9542"/>
                            </a:cubicBezTo>
                            <a:cubicBezTo>
                              <a:pt x="9330" y="10060"/>
                              <a:pt x="9429" y="10430"/>
                              <a:pt x="9547" y="10652"/>
                            </a:cubicBezTo>
                            <a:cubicBezTo>
                              <a:pt x="9666" y="10874"/>
                              <a:pt x="9824" y="11022"/>
                              <a:pt x="10021" y="11022"/>
                            </a:cubicBezTo>
                            <a:cubicBezTo>
                              <a:pt x="10218" y="11022"/>
                              <a:pt x="10356" y="10874"/>
                              <a:pt x="10494" y="10652"/>
                            </a:cubicBezTo>
                            <a:cubicBezTo>
                              <a:pt x="10632" y="10430"/>
                              <a:pt x="10711" y="9986"/>
                              <a:pt x="10790" y="9542"/>
                            </a:cubicBezTo>
                            <a:cubicBezTo>
                              <a:pt x="10869" y="9099"/>
                              <a:pt x="10889" y="8433"/>
                              <a:pt x="10889" y="7693"/>
                            </a:cubicBezTo>
                            <a:cubicBezTo>
                              <a:pt x="10889" y="6658"/>
                              <a:pt x="10810" y="5844"/>
                              <a:pt x="10652" y="5326"/>
                            </a:cubicBezTo>
                            <a:cubicBezTo>
                              <a:pt x="10494" y="4808"/>
                              <a:pt x="10317" y="4364"/>
                              <a:pt x="10021" y="4364"/>
                            </a:cubicBezTo>
                            <a:close/>
                            <a:moveTo>
                              <a:pt x="10297" y="9025"/>
                            </a:moveTo>
                            <a:cubicBezTo>
                              <a:pt x="10238" y="9321"/>
                              <a:pt x="10139" y="9468"/>
                              <a:pt x="10041" y="9468"/>
                            </a:cubicBezTo>
                            <a:cubicBezTo>
                              <a:pt x="9922" y="9468"/>
                              <a:pt x="9843" y="9321"/>
                              <a:pt x="9784" y="9025"/>
                            </a:cubicBezTo>
                            <a:cubicBezTo>
                              <a:pt x="9725" y="8729"/>
                              <a:pt x="9685" y="8285"/>
                              <a:pt x="9685" y="7619"/>
                            </a:cubicBezTo>
                            <a:cubicBezTo>
                              <a:pt x="9685" y="6953"/>
                              <a:pt x="9725" y="6510"/>
                              <a:pt x="9784" y="6214"/>
                            </a:cubicBezTo>
                            <a:cubicBezTo>
                              <a:pt x="9843" y="5918"/>
                              <a:pt x="9942" y="5770"/>
                              <a:pt x="10041" y="5770"/>
                            </a:cubicBezTo>
                            <a:cubicBezTo>
                              <a:pt x="10159" y="5770"/>
                              <a:pt x="10238" y="5918"/>
                              <a:pt x="10297" y="6214"/>
                            </a:cubicBezTo>
                            <a:cubicBezTo>
                              <a:pt x="10356" y="6510"/>
                              <a:pt x="10396" y="6953"/>
                              <a:pt x="10396" y="7545"/>
                            </a:cubicBezTo>
                            <a:cubicBezTo>
                              <a:pt x="10376" y="8285"/>
                              <a:pt x="10356" y="8803"/>
                              <a:pt x="10297" y="9025"/>
                            </a:cubicBezTo>
                            <a:close/>
                          </a:path>
                        </a:pathLst>
                      </a:custGeom>
                      <a:solidFill>
                        <a:schemeClr val="accent2"/>
                      </a:solidFill>
                      <a:ln w="12700">
                        <a:miter lim="400000"/>
                      </a:ln>
                    </wps:spPr>
                    <wps:bodyPr lIns="38100" tIns="38100" rIns="38100" bIns="38100" anchor="ctr"/>
                  </wps:wsp>
                </a:graphicData>
              </a:graphic>
            </wp:inline>
          </w:drawing>
        </mc:Choice>
        <mc:Fallback xmlns:w16sdtfl="http://schemas.microsoft.com/office/word/2024/wordml/sdtformatlock" xmlns:w16du="http://schemas.microsoft.com/office/word/2023/wordml/word16du" xmlns:oel="http://schemas.microsoft.com/office/2019/extlst">
          <w:pict>
            <v:shape w14:anchorId="39BDCC9D" id="Shape" o:spid="_x0000_s1026" alt="logo placeholder" style="width:109.5pt;height:29.2pt;visibility:visible;mso-wrap-style:square;mso-left-percent:-10001;mso-top-percent:-10001;mso-position-horizontal:absolute;mso-position-horizontal-relative:char;mso-position-vertical:absolute;mso-position-vertical-relative:line;mso-left-percent:-10001;mso-top-percent:-10001;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" path="m9863,13537v-276,,-493,296,-651,888c9054,15016,8975,15830,8975,16866v,739,40,1331,119,1849c9173,19233,9271,19603,9390,19825v118,222,276,370,473,370c10060,20195,10198,20047,10336,19825v139,-222,217,-666,296,-1110c10711,18271,10731,17605,10731,16866v,-1036,-79,-1850,-237,-2367c10336,13981,10139,13537,9863,13537xm10139,18197v-59,296,-158,444,-256,444c9764,18641,9685,18493,9626,18197v-59,-296,-98,-739,-98,-1405c9528,16126,9567,15682,9626,15386v59,-296,158,-444,257,-444c10001,14942,10080,15090,10139,15386v59,296,99,740,99,1332c10218,17458,10198,17975,10139,18197xm8009,10800r532,l8541,8137,9192,4438r-572,l8285,6584,7950,4438r-572,l8029,8137r,2663l8009,10800xm13690,8211r39,c13769,8211,13828,8285,13867,8359v20,74,60,222,99,518l14242,10800r592,l14578,8951v-20,-74,-40,-222,-79,-370c14459,8433,14439,8285,14420,8211v-20,-74,-79,-148,-138,-222c14361,7915,14420,7841,14459,7767v79,-148,119,-370,158,-592c14656,6953,14676,6584,14676,6288v,-370,-20,-740,-79,-1036c14538,4956,14479,4808,14400,4660v-79,-148,-217,-148,-375,-148l13157,4512r,6362l13690,10874r,-2663xm13690,5770r237,c14025,5770,14084,5844,14124,5918v39,74,59,296,59,444c14183,6510,14163,6658,14144,6732v-20,73,-60,147,-79,221c14005,7027,13946,7027,13927,7027r-217,l13710,5770r-20,xm5504,5696r-1263,l4241,962c4241,444,4123,,3985,l1775,c1637,,1519,444,1519,962r,4734l256,5696c118,5696,,6140,,6658r,8284c,15460,118,15904,256,15904r1263,l1519,20638v,518,118,962,256,962l3985,21600v138,,256,-444,256,-962l4241,15904r1263,c5642,15904,5760,15460,5760,14942r,-8284c5760,6140,5661,5696,5504,5696xm8048,13611r-532,l7516,19973r1341,l8857,18419r-809,l8048,13611xm17379,15756r-336,-2145l16471,13611r651,3699l17122,19973r533,l17655,17310r651,-3699l17734,13611r-355,2145xm19332,13611r-868,l18464,19973r532,l18996,17605r296,c19509,17605,19667,17458,19765,17088v99,-370,158,-888,158,-1480c19923,15016,19884,14499,19785,14129v-98,-370,-276,-518,-453,-518xm19332,16126v-40,148,-119,222,-217,222l18976,16348r,-1406l19134,14942v99,,158,74,198,222c19371,15312,19391,15460,19391,15682v,148,-20,370,-59,444xm14795,15238r532,l15327,20047r533,l15860,15238r532,l16392,13685r-1597,l14795,15238xm20693,18567r,-1257l21501,17310r,-1332l20693,15978r,-1036l21580,14942r,-1331l20180,13611r,6362l21600,19973r,-1406l20693,18567xm12289,8359v,370,-19,592,-79,814c12151,9395,12092,9468,11993,9468v-98,,-157,-73,-217,-295c11717,8951,11698,8729,11698,8359r,-3847l11185,4512r,3773c11185,8581,11204,8951,11224,9395v20,221,59,517,118,739c11402,10356,11461,10578,11520,10652v59,148,138,222,237,222c11855,10874,11954,10948,12033,10948v138,,256,-74,375,-222c12487,10652,12546,10430,12625,10208v59,-222,118,-518,138,-887c12782,8951,12802,8655,12802,8285r,-3773l12289,4512r,3847xm11875,17679r355,l12230,18271v-59,148,-138,296,-177,296c12013,18567,11934,18641,11895,18641v-119,,-217,-148,-296,-444c11520,17901,11500,17384,11500,16718v,-666,40,-1110,99,-1406c11658,15016,11757,14868,11875,14868v79,,138,74,197,222c12132,15238,12151,15386,12171,15608r513,-370c12644,14795,12605,14499,12546,14203v-59,-296,-138,-444,-237,-592c12210,13463,12072,13389,11895,13389v-197,,-355,74,-454,296c11303,13981,11185,14351,11106,14868v-79,518,-119,1110,-119,1776c10987,17310,11027,17901,11086,18419v59,518,178,888,296,1184c11500,19899,11678,19973,11875,19973v158,,296,-74,414,-222c12408,19603,12546,19307,12704,18937r,-2737l11895,16200r,1479l11875,17679xm13808,13537v-276,,-493,296,-651,888c12999,15016,12921,15830,12921,16866v,739,39,1331,118,1849c13118,19233,13216,19603,13335,19825v118,222,276,370,473,370c14005,20195,14144,20047,14282,19825v138,-222,217,-666,296,-1110c14656,18271,14676,17605,14676,16866v,-1036,-79,-1850,-237,-2367c14282,13981,14084,13537,13808,13537xm14065,18197v-60,296,-158,444,-257,444c13690,18641,13611,18493,13552,18197v-59,-296,-99,-739,-99,-1405c13453,16126,13493,15682,13552,15386v59,-296,158,-444,256,-444c13927,14942,14005,15090,14065,15386v59,296,98,740,98,1332c14163,17458,14144,17975,14065,18197xm10021,4364v-276,,-493,296,-651,888c9212,5844,9133,6658,9133,7693v,740,40,1332,119,1849c9330,10060,9429,10430,9547,10652v119,222,277,370,474,370c10218,11022,10356,10874,10494,10652v138,-222,217,-666,296,-1110c10869,9099,10889,8433,10889,7693v,-1035,-79,-1849,-237,-2367c10494,4808,10317,4364,10021,4364xm10297,9025v-59,296,-158,443,-256,443c9922,9468,9843,9321,9784,9025v-59,-296,-99,-740,-99,-1406c9685,6953,9725,6510,9784,6214v59,-296,158,-444,257,-444c10159,5770,10238,5918,10297,6214v59,296,99,739,99,1331c10376,8285,10356,8803,10297,9025xe" fillcolor="#60b966 [3205]" stroked="f" strokeweight="1pt">
              <v:stroke miterlimit="4" joinstyle="miter"/>
              <v:path arrowok="t" o:extrusionok="f" o:connecttype="custom" o:connectlocs="695326,185421;695326,185421;695326,185421;695326,185421" o:connectangles="0,90,180,270"/>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8581E" w14:textId="77777777" w:rsidR="005235DF" w:rsidRPr="00495014" w:rsidRDefault="005235DF" w:rsidP="00B17E13">
    <w:pPr>
      <w:pStyle w:val="Header"/>
      <w:ind w:right="2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079C2B8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DC321762"/>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010675B0"/>
    <w:multiLevelType w:val="hybridMultilevel"/>
    <w:tmpl w:val="08866F0C"/>
    <w:lvl w:ilvl="0" w:tplc="87869B7E">
      <w:start w:val="1"/>
      <w:numFmt w:val="bullet"/>
      <w:pStyle w:val="Graphbullet4"/>
      <w:lvlText w:val=""/>
      <w:lvlJc w:val="left"/>
      <w:pPr>
        <w:ind w:left="720" w:hanging="360"/>
      </w:pPr>
      <w:rPr>
        <w:rFonts w:ascii="Symbol" w:hAnsi="Symbol" w:hint="default"/>
        <w:color w:val="5E5E5E" w:themeColor="text2"/>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B0354"/>
    <w:multiLevelType w:val="hybridMultilevel"/>
    <w:tmpl w:val="A1281CDC"/>
    <w:lvl w:ilvl="0" w:tplc="AEA2F03A">
      <w:start w:val="1"/>
      <w:numFmt w:val="bullet"/>
      <w:pStyle w:val="Graphbullet3"/>
      <w:lvlText w:val=""/>
      <w:lvlJc w:val="left"/>
      <w:pPr>
        <w:ind w:left="720" w:hanging="360"/>
      </w:pPr>
      <w:rPr>
        <w:rFonts w:ascii="Symbol" w:hAnsi="Symbol" w:hint="default"/>
        <w:color w:val="A6A6A6" w:themeColor="background1" w:themeShade="A6"/>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33D15"/>
    <w:multiLevelType w:val="hybridMultilevel"/>
    <w:tmpl w:val="6A4EB618"/>
    <w:lvl w:ilvl="0" w:tplc="0409000F">
      <w:start w:val="1"/>
      <w:numFmt w:val="decimal"/>
      <w:lvlText w:val="%1."/>
      <w:lvlJc w:val="left"/>
      <w:pPr>
        <w:ind w:left="36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08B23B8B"/>
    <w:multiLevelType w:val="hybridMultilevel"/>
    <w:tmpl w:val="E130A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9941A06"/>
    <w:multiLevelType w:val="hybridMultilevel"/>
    <w:tmpl w:val="3CB43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F57AF7"/>
    <w:multiLevelType w:val="multilevel"/>
    <w:tmpl w:val="929C0FC4"/>
    <w:styleLink w:val="BullettedList"/>
    <w:lvl w:ilvl="0">
      <w:start w:val="1"/>
      <w:numFmt w:val="bullet"/>
      <w:pStyle w:val="Bullets"/>
      <w:lvlText w:val=""/>
      <w:lvlJc w:val="left"/>
      <w:pPr>
        <w:ind w:left="530" w:hanging="360"/>
      </w:pPr>
      <w:rPr>
        <w:rFonts w:ascii="Symbol" w:hAnsi="Symbol" w:hint="default"/>
        <w:color w:val="60B966" w:themeColor="accent2"/>
      </w:rPr>
    </w:lvl>
    <w:lvl w:ilvl="1">
      <w:start w:val="1"/>
      <w:numFmt w:val="bullet"/>
      <w:pStyle w:val="ListBullet2"/>
      <w:lvlText w:val="o"/>
      <w:lvlJc w:val="left"/>
      <w:pPr>
        <w:ind w:left="1440" w:hanging="360"/>
      </w:pPr>
      <w:rPr>
        <w:rFonts w:ascii="Courier New" w:hAnsi="Courier New" w:hint="default"/>
        <w:color w:val="60B966"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6DA5AD5"/>
    <w:multiLevelType w:val="hybridMultilevel"/>
    <w:tmpl w:val="BD20F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277AFC"/>
    <w:multiLevelType w:val="hybridMultilevel"/>
    <w:tmpl w:val="22A46128"/>
    <w:lvl w:ilvl="0" w:tplc="94AE65E6">
      <w:start w:val="1"/>
      <w:numFmt w:val="bullet"/>
      <w:pStyle w:val="Graphbullet"/>
      <w:lvlText w:val=""/>
      <w:lvlJc w:val="left"/>
      <w:pPr>
        <w:ind w:left="720" w:hanging="360"/>
      </w:pPr>
      <w:rPr>
        <w:rFonts w:ascii="Symbol" w:hAnsi="Symbol" w:hint="default"/>
        <w:color w:val="264D2B" w:themeColor="accent1"/>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3547C4"/>
    <w:multiLevelType w:val="hybridMultilevel"/>
    <w:tmpl w:val="D0644C9E"/>
    <w:lvl w:ilvl="0" w:tplc="D68A18B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263C8E"/>
    <w:multiLevelType w:val="multilevel"/>
    <w:tmpl w:val="24FE79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E456F0B"/>
    <w:multiLevelType w:val="hybridMultilevel"/>
    <w:tmpl w:val="8640E514"/>
    <w:lvl w:ilvl="0" w:tplc="88EC3A62">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EDB6146"/>
    <w:multiLevelType w:val="hybridMultilevel"/>
    <w:tmpl w:val="1DF0C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7BE5D17"/>
    <w:multiLevelType w:val="hybridMultilevel"/>
    <w:tmpl w:val="0F4A044E"/>
    <w:lvl w:ilvl="0" w:tplc="04090001">
      <w:start w:val="1"/>
      <w:numFmt w:val="bullet"/>
      <w:lvlText w:val=""/>
      <w:lvlJc w:val="left"/>
      <w:pPr>
        <w:ind w:left="360" w:hanging="360"/>
      </w:pPr>
      <w:rPr>
        <w:rFonts w:ascii="Symbol" w:hAnsi="Symbol" w:hint="default"/>
      </w:rPr>
    </w:lvl>
    <w:lvl w:ilvl="1" w:tplc="6C02EFCE">
      <w:numFmt w:val="bullet"/>
      <w:lvlText w:val="•"/>
      <w:lvlJc w:val="left"/>
      <w:pPr>
        <w:ind w:left="1440" w:hanging="720"/>
      </w:pPr>
      <w:rPr>
        <w:rFonts w:ascii="Calibri" w:eastAsiaTheme="minorHAns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82B3981"/>
    <w:multiLevelType w:val="hybridMultilevel"/>
    <w:tmpl w:val="8ABE26DE"/>
    <w:lvl w:ilvl="0" w:tplc="04090003">
      <w:start w:val="1"/>
      <w:numFmt w:val="bullet"/>
      <w:lvlText w:val="o"/>
      <w:lvlJc w:val="left"/>
      <w:pPr>
        <w:ind w:left="530" w:hanging="360"/>
      </w:pPr>
      <w:rPr>
        <w:rFonts w:ascii="Courier New" w:hAnsi="Courier New" w:cs="Courier New" w:hint="default"/>
        <w:color w:val="60B966" w:themeColor="accen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EA1B3D"/>
    <w:multiLevelType w:val="hybridMultilevel"/>
    <w:tmpl w:val="3B2A0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D9448EF"/>
    <w:multiLevelType w:val="hybridMultilevel"/>
    <w:tmpl w:val="20941740"/>
    <w:lvl w:ilvl="0" w:tplc="5F42D17E">
      <w:start w:val="1"/>
      <w:numFmt w:val="bullet"/>
      <w:pStyle w:val="Graphbullet2"/>
      <w:lvlText w:val=""/>
      <w:lvlJc w:val="left"/>
      <w:pPr>
        <w:ind w:left="720" w:hanging="360"/>
      </w:pPr>
      <w:rPr>
        <w:rFonts w:ascii="Symbol" w:hAnsi="Symbol" w:hint="default"/>
        <w:color w:val="60B966" w:themeColor="accent2"/>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E867BE"/>
    <w:multiLevelType w:val="hybridMultilevel"/>
    <w:tmpl w:val="80663A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1CF1929"/>
    <w:multiLevelType w:val="hybridMultilevel"/>
    <w:tmpl w:val="BB044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21351B2"/>
    <w:multiLevelType w:val="hybridMultilevel"/>
    <w:tmpl w:val="C2A23606"/>
    <w:lvl w:ilvl="0" w:tplc="04090001">
      <w:start w:val="1"/>
      <w:numFmt w:val="bullet"/>
      <w:lvlText w:val=""/>
      <w:lvlJc w:val="left"/>
      <w:pPr>
        <w:ind w:left="360" w:hanging="360"/>
      </w:pPr>
      <w:rPr>
        <w:rFonts w:ascii="Symbol" w:hAnsi="Symbol" w:hint="default"/>
      </w:rPr>
    </w:lvl>
    <w:lvl w:ilvl="1" w:tplc="4D344304">
      <w:start w:val="1"/>
      <w:numFmt w:val="bullet"/>
      <w:lvlText w:val="o"/>
      <w:lvlJc w:val="center"/>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30B7AF6"/>
    <w:multiLevelType w:val="hybridMultilevel"/>
    <w:tmpl w:val="F46C5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BDC222B"/>
    <w:multiLevelType w:val="hybridMultilevel"/>
    <w:tmpl w:val="1CCE7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E6C7223"/>
    <w:multiLevelType w:val="hybridMultilevel"/>
    <w:tmpl w:val="02A4B1C2"/>
    <w:lvl w:ilvl="0" w:tplc="7F66E1C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9961B0"/>
    <w:multiLevelType w:val="multilevel"/>
    <w:tmpl w:val="8EA6EA72"/>
    <w:lvl w:ilvl="0">
      <w:start w:val="1"/>
      <w:numFmt w:val="bullet"/>
      <w:lvlText w:val=""/>
      <w:lvlJc w:val="left"/>
      <w:pPr>
        <w:ind w:left="530" w:hanging="360"/>
      </w:pPr>
      <w:rPr>
        <w:rFonts w:ascii="Symbol" w:hAnsi="Symbol" w:hint="default"/>
        <w:color w:val="5E5E5E"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4095000"/>
    <w:multiLevelType w:val="hybridMultilevel"/>
    <w:tmpl w:val="BFA4A880"/>
    <w:lvl w:ilvl="0" w:tplc="D4C08AD8">
      <w:start w:val="1"/>
      <w:numFmt w:val="bullet"/>
      <w:lvlText w:val=""/>
      <w:lvlJc w:val="left"/>
      <w:pPr>
        <w:ind w:left="530" w:hanging="360"/>
      </w:pPr>
      <w:rPr>
        <w:rFonts w:ascii="Symbol" w:hAnsi="Symbol" w:hint="default"/>
        <w:color w:val="60B966" w:themeColor="accent2"/>
      </w:rPr>
    </w:lvl>
    <w:lvl w:ilvl="1" w:tplc="FFEA3C34">
      <w:start w:val="1"/>
      <w:numFmt w:val="bullet"/>
      <w:lvlText w:val="o"/>
      <w:lvlJc w:val="left"/>
      <w:pPr>
        <w:ind w:left="1440" w:hanging="360"/>
      </w:pPr>
      <w:rPr>
        <w:rFonts w:ascii="Courier New" w:hAnsi="Courier New" w:cs="Courier New" w:hint="default"/>
        <w:color w:val="60B966" w:themeColor="accent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2013B8"/>
    <w:multiLevelType w:val="hybridMultilevel"/>
    <w:tmpl w:val="7BF04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B385DE7"/>
    <w:multiLevelType w:val="hybridMultilevel"/>
    <w:tmpl w:val="68CA97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10E397A"/>
    <w:multiLevelType w:val="hybridMultilevel"/>
    <w:tmpl w:val="1A22FF1E"/>
    <w:lvl w:ilvl="0" w:tplc="E3B4F41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3F92F8B"/>
    <w:multiLevelType w:val="hybridMultilevel"/>
    <w:tmpl w:val="4552D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41A3D3B"/>
    <w:multiLevelType w:val="hybridMultilevel"/>
    <w:tmpl w:val="80D4B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B760BC7"/>
    <w:multiLevelType w:val="hybridMultilevel"/>
    <w:tmpl w:val="FBE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561039"/>
    <w:multiLevelType w:val="hybridMultilevel"/>
    <w:tmpl w:val="07188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D17129"/>
    <w:multiLevelType w:val="hybridMultilevel"/>
    <w:tmpl w:val="1E948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C6158E"/>
    <w:multiLevelType w:val="multilevel"/>
    <w:tmpl w:val="2430A412"/>
    <w:styleLink w:val="NumberedList"/>
    <w:lvl w:ilvl="0">
      <w:start w:val="1"/>
      <w:numFmt w:val="decimal"/>
      <w:pStyle w:val="Numbers"/>
      <w:lvlText w:val="%1."/>
      <w:lvlJc w:val="left"/>
      <w:pPr>
        <w:ind w:left="576" w:hanging="288"/>
      </w:pPr>
      <w:rPr>
        <w:rFonts w:hint="default"/>
      </w:rPr>
    </w:lvl>
    <w:lvl w:ilvl="1">
      <w:start w:val="1"/>
      <w:numFmt w:val="lowerLetter"/>
      <w:pStyle w:val="ListNumber2"/>
      <w:lvlText w:val="%2."/>
      <w:lvlJc w:val="left"/>
      <w:pPr>
        <w:ind w:left="1152" w:hanging="288"/>
      </w:pPr>
      <w:rPr>
        <w:rFonts w:hint="default"/>
      </w:rPr>
    </w:lvl>
    <w:lvl w:ilvl="2">
      <w:start w:val="1"/>
      <w:numFmt w:val="lowerRoman"/>
      <w:lvlText w:val="%3."/>
      <w:lvlJc w:val="right"/>
      <w:pPr>
        <w:ind w:left="1728" w:hanging="288"/>
      </w:pPr>
      <w:rPr>
        <w:rFonts w:hint="default"/>
      </w:rPr>
    </w:lvl>
    <w:lvl w:ilvl="3">
      <w:start w:val="1"/>
      <w:numFmt w:val="decimal"/>
      <w:lvlText w:val="%4."/>
      <w:lvlJc w:val="left"/>
      <w:pPr>
        <w:ind w:left="2304" w:hanging="288"/>
      </w:pPr>
      <w:rPr>
        <w:rFonts w:hint="default"/>
      </w:rPr>
    </w:lvl>
    <w:lvl w:ilvl="4">
      <w:start w:val="1"/>
      <w:numFmt w:val="lowerLetter"/>
      <w:lvlText w:val="%5."/>
      <w:lvlJc w:val="left"/>
      <w:pPr>
        <w:ind w:left="2880" w:hanging="288"/>
      </w:pPr>
      <w:rPr>
        <w:rFonts w:hint="default"/>
      </w:rPr>
    </w:lvl>
    <w:lvl w:ilvl="5">
      <w:start w:val="1"/>
      <w:numFmt w:val="lowerRoman"/>
      <w:lvlText w:val="%6."/>
      <w:lvlJc w:val="right"/>
      <w:pPr>
        <w:ind w:left="3456" w:hanging="288"/>
      </w:pPr>
      <w:rPr>
        <w:rFonts w:hint="default"/>
      </w:rPr>
    </w:lvl>
    <w:lvl w:ilvl="6">
      <w:start w:val="1"/>
      <w:numFmt w:val="decimal"/>
      <w:lvlText w:val="%7."/>
      <w:lvlJc w:val="left"/>
      <w:pPr>
        <w:ind w:left="4032" w:hanging="288"/>
      </w:pPr>
      <w:rPr>
        <w:rFonts w:hint="default"/>
      </w:rPr>
    </w:lvl>
    <w:lvl w:ilvl="7">
      <w:start w:val="1"/>
      <w:numFmt w:val="lowerLetter"/>
      <w:lvlText w:val="%8."/>
      <w:lvlJc w:val="left"/>
      <w:pPr>
        <w:ind w:left="4608" w:hanging="288"/>
      </w:pPr>
      <w:rPr>
        <w:rFonts w:hint="default"/>
      </w:rPr>
    </w:lvl>
    <w:lvl w:ilvl="8">
      <w:start w:val="1"/>
      <w:numFmt w:val="lowerRoman"/>
      <w:lvlText w:val="%9."/>
      <w:lvlJc w:val="right"/>
      <w:pPr>
        <w:ind w:left="5184" w:hanging="288"/>
      </w:pPr>
      <w:rPr>
        <w:rFonts w:hint="default"/>
      </w:rPr>
    </w:lvl>
  </w:abstractNum>
  <w:abstractNum w:abstractNumId="35" w15:restartNumberingAfterBreak="0">
    <w:nsid w:val="619D08C4"/>
    <w:multiLevelType w:val="hybridMultilevel"/>
    <w:tmpl w:val="46326D84"/>
    <w:lvl w:ilvl="0" w:tplc="D68A18B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9D04B9"/>
    <w:multiLevelType w:val="multilevel"/>
    <w:tmpl w:val="B914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4630E3"/>
    <w:multiLevelType w:val="hybridMultilevel"/>
    <w:tmpl w:val="82E6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0F4D2C"/>
    <w:multiLevelType w:val="hybridMultilevel"/>
    <w:tmpl w:val="0D32A1E0"/>
    <w:lvl w:ilvl="0" w:tplc="88EC3A6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D64C9F"/>
    <w:multiLevelType w:val="multilevel"/>
    <w:tmpl w:val="84DA1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38"/>
  </w:num>
  <w:num w:numId="3">
    <w:abstractNumId w:val="12"/>
  </w:num>
  <w:num w:numId="4">
    <w:abstractNumId w:val="16"/>
  </w:num>
  <w:num w:numId="5">
    <w:abstractNumId w:val="14"/>
  </w:num>
  <w:num w:numId="6">
    <w:abstractNumId w:val="5"/>
  </w:num>
  <w:num w:numId="7">
    <w:abstractNumId w:val="33"/>
  </w:num>
  <w:num w:numId="8">
    <w:abstractNumId w:val="27"/>
  </w:num>
  <w:num w:numId="9">
    <w:abstractNumId w:val="31"/>
  </w:num>
  <w:num w:numId="10">
    <w:abstractNumId w:val="30"/>
  </w:num>
  <w:num w:numId="11">
    <w:abstractNumId w:val="22"/>
  </w:num>
  <w:num w:numId="12">
    <w:abstractNumId w:val="35"/>
  </w:num>
  <w:num w:numId="13">
    <w:abstractNumId w:val="10"/>
  </w:num>
  <w:num w:numId="14">
    <w:abstractNumId w:val="28"/>
  </w:num>
  <w:num w:numId="15">
    <w:abstractNumId w:val="25"/>
  </w:num>
  <w:num w:numId="16">
    <w:abstractNumId w:val="11"/>
  </w:num>
  <w:num w:numId="17">
    <w:abstractNumId w:val="13"/>
  </w:num>
  <w:num w:numId="18">
    <w:abstractNumId w:val="24"/>
  </w:num>
  <w:num w:numId="19">
    <w:abstractNumId w:val="23"/>
  </w:num>
  <w:num w:numId="20">
    <w:abstractNumId w:val="26"/>
  </w:num>
  <w:num w:numId="21">
    <w:abstractNumId w:val="6"/>
  </w:num>
  <w:num w:numId="22">
    <w:abstractNumId w:val="29"/>
  </w:num>
  <w:num w:numId="23">
    <w:abstractNumId w:val="19"/>
  </w:num>
  <w:num w:numId="24">
    <w:abstractNumId w:val="8"/>
  </w:num>
  <w:num w:numId="25">
    <w:abstractNumId w:val="37"/>
  </w:num>
  <w:num w:numId="26">
    <w:abstractNumId w:val="21"/>
  </w:num>
  <w:num w:numId="27">
    <w:abstractNumId w:val="18"/>
  </w:num>
  <w:num w:numId="28">
    <w:abstractNumId w:val="20"/>
  </w:num>
  <w:num w:numId="29">
    <w:abstractNumId w:val="15"/>
  </w:num>
  <w:num w:numId="30">
    <w:abstractNumId w:val="4"/>
  </w:num>
  <w:num w:numId="31">
    <w:abstractNumId w:val="23"/>
    <w:lvlOverride w:ilvl="0">
      <w:startOverride w:val="1"/>
    </w:lvlOverride>
  </w:num>
  <w:num w:numId="32">
    <w:abstractNumId w:val="23"/>
    <w:lvlOverride w:ilvl="0">
      <w:startOverride w:val="1"/>
    </w:lvlOverride>
  </w:num>
  <w:num w:numId="33">
    <w:abstractNumId w:val="9"/>
  </w:num>
  <w:num w:numId="34">
    <w:abstractNumId w:val="17"/>
  </w:num>
  <w:num w:numId="35">
    <w:abstractNumId w:val="3"/>
  </w:num>
  <w:num w:numId="36">
    <w:abstractNumId w:val="2"/>
  </w:num>
  <w:num w:numId="37">
    <w:abstractNumId w:val="23"/>
    <w:lvlOverride w:ilvl="0">
      <w:startOverride w:val="1"/>
    </w:lvlOverride>
  </w:num>
  <w:num w:numId="38">
    <w:abstractNumId w:val="1"/>
  </w:num>
  <w:num w:numId="39">
    <w:abstractNumId w:val="7"/>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1"/>
    </w:lvlOverride>
  </w:num>
  <w:num w:numId="42">
    <w:abstractNumId w:val="34"/>
  </w:num>
  <w:num w:numId="43">
    <w:abstractNumId w:val="0"/>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02D"/>
    <w:rsid w:val="00002583"/>
    <w:rsid w:val="00003B75"/>
    <w:rsid w:val="000048CB"/>
    <w:rsid w:val="00005C6F"/>
    <w:rsid w:val="00007C26"/>
    <w:rsid w:val="000114D5"/>
    <w:rsid w:val="0001402B"/>
    <w:rsid w:val="0002674F"/>
    <w:rsid w:val="00030AE5"/>
    <w:rsid w:val="000336AA"/>
    <w:rsid w:val="00034399"/>
    <w:rsid w:val="00043606"/>
    <w:rsid w:val="000446E1"/>
    <w:rsid w:val="000509FB"/>
    <w:rsid w:val="00061AD5"/>
    <w:rsid w:val="000656AE"/>
    <w:rsid w:val="00067A63"/>
    <w:rsid w:val="0008111E"/>
    <w:rsid w:val="000942D4"/>
    <w:rsid w:val="000951F7"/>
    <w:rsid w:val="00096194"/>
    <w:rsid w:val="000A5A35"/>
    <w:rsid w:val="000A7043"/>
    <w:rsid w:val="000A7CCA"/>
    <w:rsid w:val="000C6EA3"/>
    <w:rsid w:val="000D2172"/>
    <w:rsid w:val="000D5219"/>
    <w:rsid w:val="000F44F6"/>
    <w:rsid w:val="000F5A37"/>
    <w:rsid w:val="000F6C90"/>
    <w:rsid w:val="00110E43"/>
    <w:rsid w:val="0011677C"/>
    <w:rsid w:val="00116D8C"/>
    <w:rsid w:val="00121CCF"/>
    <w:rsid w:val="00123565"/>
    <w:rsid w:val="00127D78"/>
    <w:rsid w:val="001327F4"/>
    <w:rsid w:val="00134E9D"/>
    <w:rsid w:val="00135DEF"/>
    <w:rsid w:val="00137D28"/>
    <w:rsid w:val="0014729A"/>
    <w:rsid w:val="001531F7"/>
    <w:rsid w:val="001562B7"/>
    <w:rsid w:val="00163FDB"/>
    <w:rsid w:val="00174F40"/>
    <w:rsid w:val="00187AEB"/>
    <w:rsid w:val="001900D7"/>
    <w:rsid w:val="00191D63"/>
    <w:rsid w:val="00191DD0"/>
    <w:rsid w:val="00193F0D"/>
    <w:rsid w:val="00194685"/>
    <w:rsid w:val="001A2376"/>
    <w:rsid w:val="001A3F3A"/>
    <w:rsid w:val="001A7F9C"/>
    <w:rsid w:val="001D4C0A"/>
    <w:rsid w:val="001D5B2D"/>
    <w:rsid w:val="001D7E33"/>
    <w:rsid w:val="001E1575"/>
    <w:rsid w:val="001E341D"/>
    <w:rsid w:val="001E6CEB"/>
    <w:rsid w:val="001F069E"/>
    <w:rsid w:val="00201773"/>
    <w:rsid w:val="00213709"/>
    <w:rsid w:val="00225077"/>
    <w:rsid w:val="00233C92"/>
    <w:rsid w:val="0024119E"/>
    <w:rsid w:val="00241A86"/>
    <w:rsid w:val="00254EA2"/>
    <w:rsid w:val="002557FD"/>
    <w:rsid w:val="00262121"/>
    <w:rsid w:val="00276F32"/>
    <w:rsid w:val="00277281"/>
    <w:rsid w:val="0029115B"/>
    <w:rsid w:val="00297408"/>
    <w:rsid w:val="00297A58"/>
    <w:rsid w:val="002B0F79"/>
    <w:rsid w:val="002C58B2"/>
    <w:rsid w:val="002C7090"/>
    <w:rsid w:val="002D7CBD"/>
    <w:rsid w:val="002F1180"/>
    <w:rsid w:val="002F26F6"/>
    <w:rsid w:val="002F3970"/>
    <w:rsid w:val="003073AD"/>
    <w:rsid w:val="00311990"/>
    <w:rsid w:val="00321150"/>
    <w:rsid w:val="00325DA0"/>
    <w:rsid w:val="003320D6"/>
    <w:rsid w:val="00332D0C"/>
    <w:rsid w:val="003375CE"/>
    <w:rsid w:val="00345038"/>
    <w:rsid w:val="0034773D"/>
    <w:rsid w:val="00352790"/>
    <w:rsid w:val="00361FDE"/>
    <w:rsid w:val="003731D3"/>
    <w:rsid w:val="00377792"/>
    <w:rsid w:val="003867B0"/>
    <w:rsid w:val="00391A7B"/>
    <w:rsid w:val="00391E2D"/>
    <w:rsid w:val="003936A8"/>
    <w:rsid w:val="003A2913"/>
    <w:rsid w:val="003D6586"/>
    <w:rsid w:val="003E11B5"/>
    <w:rsid w:val="00404562"/>
    <w:rsid w:val="004120C2"/>
    <w:rsid w:val="00416B9E"/>
    <w:rsid w:val="00425C02"/>
    <w:rsid w:val="00430C3D"/>
    <w:rsid w:val="00431F5C"/>
    <w:rsid w:val="00435F2E"/>
    <w:rsid w:val="00436C33"/>
    <w:rsid w:val="00440E2E"/>
    <w:rsid w:val="00450BBB"/>
    <w:rsid w:val="00452B9B"/>
    <w:rsid w:val="004615B7"/>
    <w:rsid w:val="0046438D"/>
    <w:rsid w:val="00486A9F"/>
    <w:rsid w:val="00495014"/>
    <w:rsid w:val="004A09FC"/>
    <w:rsid w:val="004C1F22"/>
    <w:rsid w:val="004C32B5"/>
    <w:rsid w:val="004C595B"/>
    <w:rsid w:val="004D00A9"/>
    <w:rsid w:val="004E2FE1"/>
    <w:rsid w:val="004E757C"/>
    <w:rsid w:val="00500910"/>
    <w:rsid w:val="00502E99"/>
    <w:rsid w:val="0050378E"/>
    <w:rsid w:val="00504001"/>
    <w:rsid w:val="005060F9"/>
    <w:rsid w:val="00506CA4"/>
    <w:rsid w:val="00507193"/>
    <w:rsid w:val="00513443"/>
    <w:rsid w:val="00522168"/>
    <w:rsid w:val="005235DF"/>
    <w:rsid w:val="00526487"/>
    <w:rsid w:val="005370B6"/>
    <w:rsid w:val="00541367"/>
    <w:rsid w:val="005426A5"/>
    <w:rsid w:val="0054294A"/>
    <w:rsid w:val="005448FD"/>
    <w:rsid w:val="00545E74"/>
    <w:rsid w:val="00546C3B"/>
    <w:rsid w:val="00550145"/>
    <w:rsid w:val="00557EE1"/>
    <w:rsid w:val="0056473E"/>
    <w:rsid w:val="00567C4C"/>
    <w:rsid w:val="005724B1"/>
    <w:rsid w:val="00573BDF"/>
    <w:rsid w:val="00576795"/>
    <w:rsid w:val="00585480"/>
    <w:rsid w:val="0059311B"/>
    <w:rsid w:val="005A0366"/>
    <w:rsid w:val="005A708D"/>
    <w:rsid w:val="005A7502"/>
    <w:rsid w:val="005B45F0"/>
    <w:rsid w:val="005C6747"/>
    <w:rsid w:val="005D3ADE"/>
    <w:rsid w:val="005E14D5"/>
    <w:rsid w:val="005E1C95"/>
    <w:rsid w:val="005E2102"/>
    <w:rsid w:val="005E6AAF"/>
    <w:rsid w:val="005F246F"/>
    <w:rsid w:val="00622953"/>
    <w:rsid w:val="00626E75"/>
    <w:rsid w:val="00631541"/>
    <w:rsid w:val="00635A8C"/>
    <w:rsid w:val="00642819"/>
    <w:rsid w:val="0064402D"/>
    <w:rsid w:val="0064740C"/>
    <w:rsid w:val="00663A5E"/>
    <w:rsid w:val="0067006C"/>
    <w:rsid w:val="0067461F"/>
    <w:rsid w:val="006800C6"/>
    <w:rsid w:val="00687776"/>
    <w:rsid w:val="006A4307"/>
    <w:rsid w:val="006B2F2B"/>
    <w:rsid w:val="006C0069"/>
    <w:rsid w:val="006F1797"/>
    <w:rsid w:val="006F2F02"/>
    <w:rsid w:val="00701D7A"/>
    <w:rsid w:val="00714A9A"/>
    <w:rsid w:val="007237D4"/>
    <w:rsid w:val="00743D10"/>
    <w:rsid w:val="0074737F"/>
    <w:rsid w:val="007518F3"/>
    <w:rsid w:val="00751BCB"/>
    <w:rsid w:val="00761A6F"/>
    <w:rsid w:val="007630F2"/>
    <w:rsid w:val="00766356"/>
    <w:rsid w:val="007666C9"/>
    <w:rsid w:val="007670C1"/>
    <w:rsid w:val="007707EE"/>
    <w:rsid w:val="0078114E"/>
    <w:rsid w:val="007820AA"/>
    <w:rsid w:val="00792405"/>
    <w:rsid w:val="007970CE"/>
    <w:rsid w:val="007A3E5A"/>
    <w:rsid w:val="007A4B7E"/>
    <w:rsid w:val="007B6B58"/>
    <w:rsid w:val="007D34D0"/>
    <w:rsid w:val="007E3455"/>
    <w:rsid w:val="007F1E4B"/>
    <w:rsid w:val="007F3068"/>
    <w:rsid w:val="007F3CE4"/>
    <w:rsid w:val="007F3D82"/>
    <w:rsid w:val="007F4698"/>
    <w:rsid w:val="00803C56"/>
    <w:rsid w:val="0080551C"/>
    <w:rsid w:val="00824D55"/>
    <w:rsid w:val="00825C8A"/>
    <w:rsid w:val="0083127F"/>
    <w:rsid w:val="008466BA"/>
    <w:rsid w:val="00847081"/>
    <w:rsid w:val="008476B6"/>
    <w:rsid w:val="00850206"/>
    <w:rsid w:val="00852BBD"/>
    <w:rsid w:val="0085518B"/>
    <w:rsid w:val="008553BB"/>
    <w:rsid w:val="00855EB2"/>
    <w:rsid w:val="008616DD"/>
    <w:rsid w:val="008713FE"/>
    <w:rsid w:val="00872E0C"/>
    <w:rsid w:val="00874B85"/>
    <w:rsid w:val="008751AF"/>
    <w:rsid w:val="00877F93"/>
    <w:rsid w:val="0088030D"/>
    <w:rsid w:val="0088045F"/>
    <w:rsid w:val="008A4365"/>
    <w:rsid w:val="008A50D0"/>
    <w:rsid w:val="008A60B8"/>
    <w:rsid w:val="008A6ABB"/>
    <w:rsid w:val="008B6107"/>
    <w:rsid w:val="008C134F"/>
    <w:rsid w:val="008D1734"/>
    <w:rsid w:val="008E3A1C"/>
    <w:rsid w:val="008F1194"/>
    <w:rsid w:val="008F1C1B"/>
    <w:rsid w:val="008F77FB"/>
    <w:rsid w:val="009021EC"/>
    <w:rsid w:val="00904604"/>
    <w:rsid w:val="009128D7"/>
    <w:rsid w:val="00916F1F"/>
    <w:rsid w:val="009210EA"/>
    <w:rsid w:val="009216F3"/>
    <w:rsid w:val="0092600A"/>
    <w:rsid w:val="00926142"/>
    <w:rsid w:val="009358CF"/>
    <w:rsid w:val="00935DD1"/>
    <w:rsid w:val="00940F08"/>
    <w:rsid w:val="00945B9D"/>
    <w:rsid w:val="009526AF"/>
    <w:rsid w:val="009544F4"/>
    <w:rsid w:val="00957831"/>
    <w:rsid w:val="00966133"/>
    <w:rsid w:val="009748A1"/>
    <w:rsid w:val="00974A50"/>
    <w:rsid w:val="00980E09"/>
    <w:rsid w:val="00990F4F"/>
    <w:rsid w:val="00992D08"/>
    <w:rsid w:val="009C152D"/>
    <w:rsid w:val="009C31D9"/>
    <w:rsid w:val="009C6544"/>
    <w:rsid w:val="009E4B73"/>
    <w:rsid w:val="009F1D0D"/>
    <w:rsid w:val="009F54C3"/>
    <w:rsid w:val="009F7E56"/>
    <w:rsid w:val="00A119C5"/>
    <w:rsid w:val="00A1430A"/>
    <w:rsid w:val="00A22F8A"/>
    <w:rsid w:val="00A240B0"/>
    <w:rsid w:val="00A25F95"/>
    <w:rsid w:val="00A3054E"/>
    <w:rsid w:val="00A34A1B"/>
    <w:rsid w:val="00A35071"/>
    <w:rsid w:val="00A356C4"/>
    <w:rsid w:val="00A4190C"/>
    <w:rsid w:val="00A43F3A"/>
    <w:rsid w:val="00A60952"/>
    <w:rsid w:val="00A657C1"/>
    <w:rsid w:val="00A87C17"/>
    <w:rsid w:val="00A9160B"/>
    <w:rsid w:val="00A93ED0"/>
    <w:rsid w:val="00A956C5"/>
    <w:rsid w:val="00A95895"/>
    <w:rsid w:val="00AB78D1"/>
    <w:rsid w:val="00AC11E8"/>
    <w:rsid w:val="00AC459C"/>
    <w:rsid w:val="00AC5CB7"/>
    <w:rsid w:val="00AD6446"/>
    <w:rsid w:val="00AD6EDB"/>
    <w:rsid w:val="00AF186A"/>
    <w:rsid w:val="00AF616D"/>
    <w:rsid w:val="00AF7FC2"/>
    <w:rsid w:val="00B012AE"/>
    <w:rsid w:val="00B04624"/>
    <w:rsid w:val="00B05775"/>
    <w:rsid w:val="00B05BBE"/>
    <w:rsid w:val="00B119AF"/>
    <w:rsid w:val="00B130DF"/>
    <w:rsid w:val="00B139C6"/>
    <w:rsid w:val="00B17527"/>
    <w:rsid w:val="00B17E13"/>
    <w:rsid w:val="00B2304A"/>
    <w:rsid w:val="00B270FC"/>
    <w:rsid w:val="00B27F2C"/>
    <w:rsid w:val="00B40E9A"/>
    <w:rsid w:val="00B4592D"/>
    <w:rsid w:val="00B5080C"/>
    <w:rsid w:val="00B649BB"/>
    <w:rsid w:val="00B6591A"/>
    <w:rsid w:val="00B71C73"/>
    <w:rsid w:val="00B72FA9"/>
    <w:rsid w:val="00B755C9"/>
    <w:rsid w:val="00B77B3F"/>
    <w:rsid w:val="00B77CE7"/>
    <w:rsid w:val="00B847A1"/>
    <w:rsid w:val="00B85EA1"/>
    <w:rsid w:val="00B86DBD"/>
    <w:rsid w:val="00B91A00"/>
    <w:rsid w:val="00B923EB"/>
    <w:rsid w:val="00BA482A"/>
    <w:rsid w:val="00BB2437"/>
    <w:rsid w:val="00BB647D"/>
    <w:rsid w:val="00BC1426"/>
    <w:rsid w:val="00BD2906"/>
    <w:rsid w:val="00BD5534"/>
    <w:rsid w:val="00BD6B67"/>
    <w:rsid w:val="00BE7CAE"/>
    <w:rsid w:val="00C0112B"/>
    <w:rsid w:val="00C026D3"/>
    <w:rsid w:val="00C16178"/>
    <w:rsid w:val="00C17FB6"/>
    <w:rsid w:val="00C32405"/>
    <w:rsid w:val="00C328F5"/>
    <w:rsid w:val="00C4166B"/>
    <w:rsid w:val="00C56DC6"/>
    <w:rsid w:val="00C56DCA"/>
    <w:rsid w:val="00C616B2"/>
    <w:rsid w:val="00C7611D"/>
    <w:rsid w:val="00C81628"/>
    <w:rsid w:val="00C9259E"/>
    <w:rsid w:val="00C93945"/>
    <w:rsid w:val="00CA0D72"/>
    <w:rsid w:val="00CA0FDC"/>
    <w:rsid w:val="00CA3BE4"/>
    <w:rsid w:val="00CC587B"/>
    <w:rsid w:val="00CD0848"/>
    <w:rsid w:val="00CD1E1B"/>
    <w:rsid w:val="00CE03B5"/>
    <w:rsid w:val="00CE3304"/>
    <w:rsid w:val="00CE4D1A"/>
    <w:rsid w:val="00CF7269"/>
    <w:rsid w:val="00CF75B9"/>
    <w:rsid w:val="00D01D66"/>
    <w:rsid w:val="00D03154"/>
    <w:rsid w:val="00D06101"/>
    <w:rsid w:val="00D073F1"/>
    <w:rsid w:val="00D11E77"/>
    <w:rsid w:val="00D21685"/>
    <w:rsid w:val="00D237A2"/>
    <w:rsid w:val="00D23F97"/>
    <w:rsid w:val="00D30F4A"/>
    <w:rsid w:val="00D43F7D"/>
    <w:rsid w:val="00D47C2B"/>
    <w:rsid w:val="00D50E05"/>
    <w:rsid w:val="00D5153F"/>
    <w:rsid w:val="00D52844"/>
    <w:rsid w:val="00D66C43"/>
    <w:rsid w:val="00D71C9E"/>
    <w:rsid w:val="00DA0DBF"/>
    <w:rsid w:val="00DB17C3"/>
    <w:rsid w:val="00DB1F8B"/>
    <w:rsid w:val="00DB2E72"/>
    <w:rsid w:val="00DC28FC"/>
    <w:rsid w:val="00DC5263"/>
    <w:rsid w:val="00DC5EBF"/>
    <w:rsid w:val="00DD1468"/>
    <w:rsid w:val="00DD2790"/>
    <w:rsid w:val="00DE1C99"/>
    <w:rsid w:val="00DF14F3"/>
    <w:rsid w:val="00DF21FF"/>
    <w:rsid w:val="00DF2C15"/>
    <w:rsid w:val="00DF410D"/>
    <w:rsid w:val="00DF5141"/>
    <w:rsid w:val="00E00ADE"/>
    <w:rsid w:val="00E12C1A"/>
    <w:rsid w:val="00E231A0"/>
    <w:rsid w:val="00E23B8F"/>
    <w:rsid w:val="00E24036"/>
    <w:rsid w:val="00E25BC6"/>
    <w:rsid w:val="00E56569"/>
    <w:rsid w:val="00E61D53"/>
    <w:rsid w:val="00E64533"/>
    <w:rsid w:val="00E6596E"/>
    <w:rsid w:val="00E667B3"/>
    <w:rsid w:val="00E7066B"/>
    <w:rsid w:val="00E71B79"/>
    <w:rsid w:val="00E7724F"/>
    <w:rsid w:val="00E82221"/>
    <w:rsid w:val="00EA1406"/>
    <w:rsid w:val="00EA402E"/>
    <w:rsid w:val="00EA5FA7"/>
    <w:rsid w:val="00EB63EB"/>
    <w:rsid w:val="00EB7A8A"/>
    <w:rsid w:val="00EC589C"/>
    <w:rsid w:val="00ED1DCE"/>
    <w:rsid w:val="00ED3FA4"/>
    <w:rsid w:val="00ED507E"/>
    <w:rsid w:val="00ED77F4"/>
    <w:rsid w:val="00EF043F"/>
    <w:rsid w:val="00EF627F"/>
    <w:rsid w:val="00F01696"/>
    <w:rsid w:val="00F21913"/>
    <w:rsid w:val="00F26EB3"/>
    <w:rsid w:val="00F314C2"/>
    <w:rsid w:val="00F65549"/>
    <w:rsid w:val="00F65A47"/>
    <w:rsid w:val="00F772B4"/>
    <w:rsid w:val="00F81CC4"/>
    <w:rsid w:val="00F823AD"/>
    <w:rsid w:val="00F90CA2"/>
    <w:rsid w:val="00F94789"/>
    <w:rsid w:val="00FA27A5"/>
    <w:rsid w:val="00FA61CB"/>
    <w:rsid w:val="00FB1147"/>
    <w:rsid w:val="00FB13F4"/>
    <w:rsid w:val="00FB6417"/>
    <w:rsid w:val="00FC52BB"/>
    <w:rsid w:val="00FC6307"/>
    <w:rsid w:val="00FD561C"/>
    <w:rsid w:val="00FD6D8F"/>
    <w:rsid w:val="00FE76AF"/>
    <w:rsid w:val="00FF1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65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64"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02B"/>
    <w:rPr>
      <w:rFonts w:cs="Times New Roman (Body CS)"/>
      <w:color w:val="000000" w:themeColor="text1"/>
    </w:rPr>
  </w:style>
  <w:style w:type="paragraph" w:styleId="Heading1">
    <w:name w:val="heading 1"/>
    <w:basedOn w:val="Normal"/>
    <w:next w:val="Normal"/>
    <w:link w:val="Heading1Char"/>
    <w:uiPriority w:val="9"/>
    <w:qFormat/>
    <w:rsid w:val="00193F0D"/>
    <w:pPr>
      <w:spacing w:line="240" w:lineRule="auto"/>
      <w:outlineLvl w:val="0"/>
    </w:pPr>
    <w:rPr>
      <w:rFonts w:asciiTheme="majorHAnsi" w:hAnsiTheme="majorHAnsi"/>
      <w:color w:val="264D2B" w:themeColor="accent1"/>
      <w:sz w:val="36"/>
    </w:rPr>
  </w:style>
  <w:style w:type="paragraph" w:styleId="Heading2">
    <w:name w:val="heading 2"/>
    <w:basedOn w:val="Normal"/>
    <w:next w:val="Normal"/>
    <w:link w:val="Heading2Char"/>
    <w:uiPriority w:val="9"/>
    <w:qFormat/>
    <w:rsid w:val="00F01696"/>
    <w:pPr>
      <w:keepNext/>
      <w:keepLines/>
      <w:outlineLvl w:val="1"/>
    </w:pPr>
    <w:rPr>
      <w:rFonts w:eastAsiaTheme="majorEastAsia" w:cstheme="majorBidi"/>
      <w:b/>
      <w:caps/>
      <w:color w:val="FFFFFF" w:themeColor="background1"/>
      <w:sz w:val="28"/>
      <w:szCs w:val="26"/>
    </w:rPr>
  </w:style>
  <w:style w:type="paragraph" w:styleId="Heading3">
    <w:name w:val="heading 3"/>
    <w:basedOn w:val="Normal"/>
    <w:next w:val="Normal"/>
    <w:link w:val="Heading3Char"/>
    <w:uiPriority w:val="9"/>
    <w:qFormat/>
    <w:rsid w:val="00F01696"/>
    <w:pPr>
      <w:keepNext/>
      <w:keepLines/>
      <w:spacing w:after="0"/>
      <w:outlineLvl w:val="2"/>
    </w:pPr>
    <w:rPr>
      <w:rFonts w:eastAsiaTheme="majorEastAsia" w:cstheme="majorBidi"/>
      <w:b/>
      <w:caps/>
      <w:color w:val="132615" w:themeColor="accent1" w:themeShade="7F"/>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4D5"/>
    <w:rPr>
      <w:rFonts w:asciiTheme="majorHAnsi" w:hAnsiTheme="majorHAnsi" w:cs="Times New Roman (Body CS)"/>
      <w:color w:val="264D2B" w:themeColor="accent1"/>
      <w:sz w:val="36"/>
    </w:rPr>
  </w:style>
  <w:style w:type="paragraph" w:styleId="Header">
    <w:name w:val="header"/>
    <w:basedOn w:val="Normal"/>
    <w:link w:val="HeaderChar"/>
    <w:uiPriority w:val="99"/>
    <w:semiHidden/>
    <w:rsid w:val="009544F4"/>
    <w:pPr>
      <w:spacing w:after="0" w:line="240" w:lineRule="auto"/>
    </w:pPr>
  </w:style>
  <w:style w:type="character" w:customStyle="1" w:styleId="HeaderChar">
    <w:name w:val="Header Char"/>
    <w:basedOn w:val="DefaultParagraphFont"/>
    <w:link w:val="Header"/>
    <w:uiPriority w:val="99"/>
    <w:semiHidden/>
    <w:rsid w:val="009544F4"/>
    <w:rPr>
      <w:rFonts w:cs="Times New Roman (Body CS)"/>
      <w:color w:val="000000" w:themeColor="text1"/>
    </w:rPr>
  </w:style>
  <w:style w:type="paragraph" w:styleId="Footer">
    <w:name w:val="footer"/>
    <w:basedOn w:val="Normal"/>
    <w:link w:val="FooterChar"/>
    <w:uiPriority w:val="99"/>
    <w:rsid w:val="009544F4"/>
    <w:pPr>
      <w:spacing w:after="0" w:line="240" w:lineRule="auto"/>
    </w:pPr>
    <w:rPr>
      <w:color w:val="FFFFFF" w:themeColor="background1"/>
    </w:rPr>
  </w:style>
  <w:style w:type="character" w:customStyle="1" w:styleId="FooterChar">
    <w:name w:val="Footer Char"/>
    <w:basedOn w:val="DefaultParagraphFont"/>
    <w:link w:val="Footer"/>
    <w:uiPriority w:val="99"/>
    <w:rsid w:val="009544F4"/>
    <w:rPr>
      <w:rFonts w:cs="Times New Roman (Body CS)"/>
      <w:color w:val="FFFFFF" w:themeColor="background1"/>
    </w:rPr>
  </w:style>
  <w:style w:type="table" w:styleId="TableGrid">
    <w:name w:val="Table Grid"/>
    <w:basedOn w:val="TableNormal"/>
    <w:uiPriority w:val="39"/>
    <w:rsid w:val="00631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63154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CE03B5"/>
    <w:rPr>
      <w:color w:val="808080"/>
    </w:rPr>
  </w:style>
  <w:style w:type="paragraph" w:styleId="Title">
    <w:name w:val="Title"/>
    <w:basedOn w:val="Normal"/>
    <w:next w:val="Normal"/>
    <w:link w:val="TitleChar"/>
    <w:uiPriority w:val="10"/>
    <w:qFormat/>
    <w:rsid w:val="00127D78"/>
    <w:pPr>
      <w:spacing w:after="0" w:line="240" w:lineRule="auto"/>
    </w:pPr>
    <w:rPr>
      <w:rFonts w:asciiTheme="majorHAnsi" w:hAnsiTheme="majorHAnsi"/>
      <w:color w:val="264D2B" w:themeColor="accent1"/>
      <w:sz w:val="68"/>
    </w:rPr>
  </w:style>
  <w:style w:type="character" w:customStyle="1" w:styleId="TitleChar">
    <w:name w:val="Title Char"/>
    <w:basedOn w:val="DefaultParagraphFont"/>
    <w:link w:val="Title"/>
    <w:uiPriority w:val="10"/>
    <w:rsid w:val="005E14D5"/>
    <w:rPr>
      <w:rFonts w:asciiTheme="majorHAnsi" w:hAnsiTheme="majorHAnsi" w:cs="Times New Roman (Body CS)"/>
      <w:color w:val="264D2B" w:themeColor="accent1"/>
      <w:sz w:val="68"/>
    </w:rPr>
  </w:style>
  <w:style w:type="paragraph" w:styleId="Subtitle">
    <w:name w:val="Subtitle"/>
    <w:basedOn w:val="Normal"/>
    <w:next w:val="Normal"/>
    <w:link w:val="SubtitleChar"/>
    <w:uiPriority w:val="11"/>
    <w:qFormat/>
    <w:rsid w:val="007630F2"/>
    <w:pPr>
      <w:spacing w:after="0" w:line="240" w:lineRule="auto"/>
    </w:pPr>
    <w:rPr>
      <w:color w:val="7F7F7F" w:themeColor="text1" w:themeTint="80"/>
      <w:sz w:val="68"/>
    </w:rPr>
  </w:style>
  <w:style w:type="character" w:customStyle="1" w:styleId="SubtitleChar">
    <w:name w:val="Subtitle Char"/>
    <w:basedOn w:val="DefaultParagraphFont"/>
    <w:link w:val="Subtitle"/>
    <w:uiPriority w:val="11"/>
    <w:rsid w:val="005E14D5"/>
    <w:rPr>
      <w:rFonts w:cs="Times New Roman (Body CS)"/>
      <w:color w:val="7F7F7F" w:themeColor="text1" w:themeTint="80"/>
      <w:sz w:val="68"/>
    </w:rPr>
  </w:style>
  <w:style w:type="paragraph" w:customStyle="1" w:styleId="Bullets">
    <w:name w:val="Bullets"/>
    <w:basedOn w:val="Normal"/>
    <w:next w:val="Normal"/>
    <w:uiPriority w:val="12"/>
    <w:qFormat/>
    <w:rsid w:val="00123565"/>
    <w:pPr>
      <w:numPr>
        <w:numId w:val="39"/>
      </w:numPr>
      <w:pBdr>
        <w:top w:val="single" w:sz="12" w:space="6" w:color="60B966" w:themeColor="accent2"/>
        <w:bottom w:val="single" w:sz="12" w:space="6" w:color="60B966" w:themeColor="accent2"/>
      </w:pBdr>
    </w:pPr>
  </w:style>
  <w:style w:type="character" w:styleId="Strong">
    <w:name w:val="Strong"/>
    <w:basedOn w:val="DefaultParagraphFont"/>
    <w:uiPriority w:val="22"/>
    <w:qFormat/>
    <w:rsid w:val="005E6AAF"/>
    <w:rPr>
      <w:b/>
      <w:bCs/>
      <w:color w:val="264D2B" w:themeColor="accent1"/>
    </w:rPr>
  </w:style>
  <w:style w:type="paragraph" w:customStyle="1" w:styleId="Numbers">
    <w:name w:val="Numbers"/>
    <w:basedOn w:val="Normal"/>
    <w:next w:val="Normal"/>
    <w:uiPriority w:val="13"/>
    <w:qFormat/>
    <w:rsid w:val="00123565"/>
    <w:pPr>
      <w:numPr>
        <w:numId w:val="42"/>
      </w:numPr>
    </w:pPr>
  </w:style>
  <w:style w:type="paragraph" w:styleId="Quote">
    <w:name w:val="Quote"/>
    <w:basedOn w:val="Normal"/>
    <w:next w:val="Normal"/>
    <w:link w:val="QuoteChar"/>
    <w:uiPriority w:val="29"/>
    <w:semiHidden/>
    <w:qFormat/>
    <w:rsid w:val="00743D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F5141"/>
    <w:rPr>
      <w:rFonts w:cs="Times New Roman (Body CS)"/>
      <w:i/>
      <w:iCs/>
      <w:color w:val="404040" w:themeColor="text1" w:themeTint="BF"/>
    </w:rPr>
  </w:style>
  <w:style w:type="paragraph" w:customStyle="1" w:styleId="TableText">
    <w:name w:val="Table Text"/>
    <w:basedOn w:val="Normal"/>
    <w:next w:val="Normal"/>
    <w:link w:val="TableTextChar"/>
    <w:uiPriority w:val="17"/>
    <w:qFormat/>
    <w:rsid w:val="00CF7269"/>
    <w:pPr>
      <w:spacing w:after="0" w:line="240" w:lineRule="auto"/>
    </w:pPr>
    <w:rPr>
      <w:sz w:val="16"/>
    </w:rPr>
  </w:style>
  <w:style w:type="paragraph" w:customStyle="1" w:styleId="Graphheading1">
    <w:name w:val="Graph heading 1"/>
    <w:basedOn w:val="Normal"/>
    <w:uiPriority w:val="15"/>
    <w:qFormat/>
    <w:rsid w:val="007A3E5A"/>
    <w:pPr>
      <w:spacing w:before="120" w:after="60" w:line="240" w:lineRule="auto"/>
    </w:pPr>
    <w:rPr>
      <w:rFonts w:cstheme="minorBidi"/>
      <w:b/>
      <w:color w:val="264D2B" w:themeColor="accent1"/>
      <w:sz w:val="24"/>
    </w:rPr>
  </w:style>
  <w:style w:type="paragraph" w:customStyle="1" w:styleId="Graphbullet">
    <w:name w:val="Graph bullet"/>
    <w:basedOn w:val="Normal"/>
    <w:uiPriority w:val="16"/>
    <w:qFormat/>
    <w:rsid w:val="007A3E5A"/>
    <w:pPr>
      <w:numPr>
        <w:numId w:val="33"/>
      </w:numPr>
      <w:spacing w:after="0" w:line="216" w:lineRule="auto"/>
      <w:ind w:left="284" w:hanging="284"/>
    </w:pPr>
    <w:rPr>
      <w:rFonts w:cstheme="minorBidi"/>
      <w:color w:val="595959" w:themeColor="text1" w:themeTint="A6"/>
      <w:sz w:val="20"/>
    </w:rPr>
  </w:style>
  <w:style w:type="paragraph" w:customStyle="1" w:styleId="Graphheading2">
    <w:name w:val="Graph heading 2"/>
    <w:basedOn w:val="Normal"/>
    <w:uiPriority w:val="15"/>
    <w:qFormat/>
    <w:rsid w:val="007A3E5A"/>
    <w:pPr>
      <w:spacing w:before="120" w:after="60" w:line="240" w:lineRule="auto"/>
    </w:pPr>
    <w:rPr>
      <w:rFonts w:cstheme="minorBidi"/>
      <w:b/>
      <w:color w:val="60B966" w:themeColor="accent2"/>
      <w:sz w:val="24"/>
    </w:rPr>
  </w:style>
  <w:style w:type="paragraph" w:customStyle="1" w:styleId="Graphbullet2">
    <w:name w:val="Graph bullet 2"/>
    <w:basedOn w:val="Normal"/>
    <w:uiPriority w:val="16"/>
    <w:qFormat/>
    <w:rsid w:val="007A3E5A"/>
    <w:pPr>
      <w:numPr>
        <w:numId w:val="34"/>
      </w:numPr>
      <w:spacing w:after="0" w:line="216" w:lineRule="auto"/>
      <w:ind w:left="284" w:hanging="284"/>
    </w:pPr>
    <w:rPr>
      <w:rFonts w:cstheme="minorBidi"/>
      <w:color w:val="595959" w:themeColor="text1" w:themeTint="A6"/>
      <w:sz w:val="20"/>
    </w:rPr>
  </w:style>
  <w:style w:type="paragraph" w:customStyle="1" w:styleId="Graphheading3">
    <w:name w:val="Graph heading 3"/>
    <w:basedOn w:val="Normal"/>
    <w:uiPriority w:val="15"/>
    <w:qFormat/>
    <w:rsid w:val="007A3E5A"/>
    <w:pPr>
      <w:spacing w:before="120" w:after="60" w:line="240" w:lineRule="auto"/>
    </w:pPr>
    <w:rPr>
      <w:rFonts w:cstheme="minorBidi"/>
      <w:b/>
      <w:color w:val="A6A6A6" w:themeColor="background1" w:themeShade="A6"/>
      <w:sz w:val="24"/>
    </w:rPr>
  </w:style>
  <w:style w:type="paragraph" w:customStyle="1" w:styleId="Graphbullet3">
    <w:name w:val="Graph bullet 3"/>
    <w:basedOn w:val="Normal"/>
    <w:uiPriority w:val="16"/>
    <w:qFormat/>
    <w:rsid w:val="007A3E5A"/>
    <w:pPr>
      <w:numPr>
        <w:numId w:val="35"/>
      </w:numPr>
      <w:spacing w:after="0" w:line="216" w:lineRule="auto"/>
      <w:ind w:left="284" w:hanging="284"/>
    </w:pPr>
    <w:rPr>
      <w:rFonts w:cstheme="minorBidi"/>
      <w:color w:val="595959" w:themeColor="text1" w:themeTint="A6"/>
      <w:sz w:val="20"/>
    </w:rPr>
  </w:style>
  <w:style w:type="paragraph" w:customStyle="1" w:styleId="Graphheading4">
    <w:name w:val="Graph heading 4"/>
    <w:basedOn w:val="Normal"/>
    <w:uiPriority w:val="15"/>
    <w:qFormat/>
    <w:rsid w:val="007A3E5A"/>
    <w:pPr>
      <w:spacing w:before="120" w:after="60" w:line="240" w:lineRule="auto"/>
    </w:pPr>
    <w:rPr>
      <w:rFonts w:cstheme="minorBidi"/>
      <w:b/>
      <w:color w:val="5E5E5E" w:themeColor="text2"/>
      <w:sz w:val="24"/>
    </w:rPr>
  </w:style>
  <w:style w:type="paragraph" w:customStyle="1" w:styleId="Graphbullet4">
    <w:name w:val="Graph bullet 4"/>
    <w:basedOn w:val="Normal"/>
    <w:uiPriority w:val="16"/>
    <w:qFormat/>
    <w:rsid w:val="007A3E5A"/>
    <w:pPr>
      <w:numPr>
        <w:numId w:val="36"/>
      </w:numPr>
      <w:spacing w:after="0" w:line="240" w:lineRule="auto"/>
      <w:ind w:left="284" w:hanging="284"/>
    </w:pPr>
    <w:rPr>
      <w:rFonts w:cstheme="minorBidi"/>
      <w:color w:val="595959" w:themeColor="text1" w:themeTint="A6"/>
      <w:sz w:val="20"/>
    </w:rPr>
  </w:style>
  <w:style w:type="numbering" w:customStyle="1" w:styleId="BullettedList">
    <w:name w:val="BullettedList"/>
    <w:uiPriority w:val="99"/>
    <w:rsid w:val="00352790"/>
    <w:pPr>
      <w:numPr>
        <w:numId w:val="39"/>
      </w:numPr>
    </w:pPr>
  </w:style>
  <w:style w:type="numbering" w:customStyle="1" w:styleId="NumberedList">
    <w:name w:val="NumberedList"/>
    <w:uiPriority w:val="99"/>
    <w:rsid w:val="00DF21FF"/>
    <w:pPr>
      <w:numPr>
        <w:numId w:val="42"/>
      </w:numPr>
    </w:pPr>
  </w:style>
  <w:style w:type="paragraph" w:styleId="ListBullet2">
    <w:name w:val="List Bullet 2"/>
    <w:basedOn w:val="Normal"/>
    <w:uiPriority w:val="12"/>
    <w:qFormat/>
    <w:rsid w:val="00DF21FF"/>
    <w:pPr>
      <w:numPr>
        <w:ilvl w:val="1"/>
        <w:numId w:val="39"/>
      </w:numPr>
    </w:pPr>
  </w:style>
  <w:style w:type="character" w:customStyle="1" w:styleId="Heading2Char">
    <w:name w:val="Heading 2 Char"/>
    <w:basedOn w:val="DefaultParagraphFont"/>
    <w:link w:val="Heading2"/>
    <w:uiPriority w:val="9"/>
    <w:rsid w:val="00F01696"/>
    <w:rPr>
      <w:rFonts w:eastAsiaTheme="majorEastAsia" w:cstheme="majorBidi"/>
      <w:b/>
      <w:caps/>
      <w:color w:val="FFFFFF" w:themeColor="background1"/>
      <w:sz w:val="28"/>
      <w:szCs w:val="26"/>
    </w:rPr>
  </w:style>
  <w:style w:type="paragraph" w:styleId="ListNumber2">
    <w:name w:val="List Number 2"/>
    <w:basedOn w:val="Normal"/>
    <w:uiPriority w:val="14"/>
    <w:unhideWhenUsed/>
    <w:qFormat/>
    <w:rsid w:val="00DF21FF"/>
    <w:pPr>
      <w:numPr>
        <w:ilvl w:val="1"/>
        <w:numId w:val="42"/>
      </w:numPr>
    </w:pPr>
  </w:style>
  <w:style w:type="character" w:customStyle="1" w:styleId="Heading3Char">
    <w:name w:val="Heading 3 Char"/>
    <w:basedOn w:val="DefaultParagraphFont"/>
    <w:link w:val="Heading3"/>
    <w:uiPriority w:val="9"/>
    <w:rsid w:val="00F01696"/>
    <w:rPr>
      <w:rFonts w:eastAsiaTheme="majorEastAsia" w:cstheme="majorBidi"/>
      <w:b/>
      <w:caps/>
      <w:color w:val="132615" w:themeColor="accent1" w:themeShade="7F"/>
      <w:sz w:val="16"/>
      <w:szCs w:val="24"/>
    </w:rPr>
  </w:style>
  <w:style w:type="paragraph" w:customStyle="1" w:styleId="Tabletotal">
    <w:name w:val="Table total"/>
    <w:basedOn w:val="TableText"/>
    <w:link w:val="TabletotalChar"/>
    <w:uiPriority w:val="18"/>
    <w:qFormat/>
    <w:rsid w:val="00425C02"/>
    <w:rPr>
      <w:b/>
      <w:color w:val="FFFFFF" w:themeColor="background1"/>
    </w:rPr>
  </w:style>
  <w:style w:type="character" w:customStyle="1" w:styleId="TableTextChar">
    <w:name w:val="Table Text Char"/>
    <w:basedOn w:val="DefaultParagraphFont"/>
    <w:link w:val="TableText"/>
    <w:uiPriority w:val="17"/>
    <w:rsid w:val="005E14D5"/>
    <w:rPr>
      <w:rFonts w:cs="Times New Roman (Body CS)"/>
      <w:color w:val="000000" w:themeColor="text1"/>
      <w:sz w:val="16"/>
    </w:rPr>
  </w:style>
  <w:style w:type="character" w:customStyle="1" w:styleId="TabletotalChar">
    <w:name w:val="Table total Char"/>
    <w:basedOn w:val="TableTextChar"/>
    <w:link w:val="Tabletotal"/>
    <w:uiPriority w:val="18"/>
    <w:rsid w:val="005E14D5"/>
    <w:rPr>
      <w:rFonts w:cs="Times New Roman (Body CS)"/>
      <w:b/>
      <w:color w:val="FFFFFF" w:themeColor="background1"/>
      <w:sz w:val="16"/>
    </w:rPr>
  </w:style>
  <w:style w:type="character" w:styleId="Hyperlink">
    <w:name w:val="Hyperlink"/>
    <w:basedOn w:val="DefaultParagraphFont"/>
    <w:uiPriority w:val="99"/>
    <w:unhideWhenUsed/>
    <w:rsid w:val="00A87C17"/>
    <w:rPr>
      <w:color w:val="0000FF" w:themeColor="hyperlink"/>
      <w:u w:val="single"/>
    </w:rPr>
  </w:style>
  <w:style w:type="character" w:styleId="UnresolvedMention">
    <w:name w:val="Unresolved Mention"/>
    <w:basedOn w:val="DefaultParagraphFont"/>
    <w:uiPriority w:val="99"/>
    <w:semiHidden/>
    <w:unhideWhenUsed/>
    <w:rsid w:val="00A87C17"/>
    <w:rPr>
      <w:color w:val="605E5C"/>
      <w:shd w:val="clear" w:color="auto" w:fill="E1DFDD"/>
    </w:rPr>
  </w:style>
  <w:style w:type="paragraph" w:customStyle="1" w:styleId="font8">
    <w:name w:val="font_8"/>
    <w:basedOn w:val="Normal"/>
    <w:rsid w:val="002F118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wixui-rich-texttext">
    <w:name w:val="wixui-rich-text__text"/>
    <w:basedOn w:val="DefaultParagraphFont"/>
    <w:rsid w:val="002F1180"/>
  </w:style>
  <w:style w:type="character" w:customStyle="1" w:styleId="wixguard">
    <w:name w:val="wixguard"/>
    <w:basedOn w:val="DefaultParagraphFont"/>
    <w:rsid w:val="002F1180"/>
  </w:style>
  <w:style w:type="paragraph" w:styleId="TOCHeading">
    <w:name w:val="TOC Heading"/>
    <w:basedOn w:val="Heading1"/>
    <w:next w:val="Normal"/>
    <w:uiPriority w:val="39"/>
    <w:unhideWhenUsed/>
    <w:qFormat/>
    <w:rsid w:val="000336AA"/>
    <w:pPr>
      <w:keepNext/>
      <w:keepLines/>
      <w:spacing w:before="240" w:after="0" w:line="259" w:lineRule="auto"/>
      <w:outlineLvl w:val="9"/>
    </w:pPr>
    <w:rPr>
      <w:rFonts w:eastAsiaTheme="majorEastAsia" w:cstheme="majorBidi"/>
      <w:color w:val="1C3920" w:themeColor="accent1" w:themeShade="BF"/>
      <w:sz w:val="32"/>
      <w:szCs w:val="32"/>
    </w:rPr>
  </w:style>
  <w:style w:type="paragraph" w:styleId="TOC1">
    <w:name w:val="toc 1"/>
    <w:basedOn w:val="Normal"/>
    <w:next w:val="Normal"/>
    <w:autoRedefine/>
    <w:uiPriority w:val="39"/>
    <w:unhideWhenUsed/>
    <w:rsid w:val="000336AA"/>
    <w:pPr>
      <w:spacing w:after="100"/>
    </w:pPr>
  </w:style>
  <w:style w:type="paragraph" w:styleId="TOC2">
    <w:name w:val="toc 2"/>
    <w:basedOn w:val="Normal"/>
    <w:next w:val="Normal"/>
    <w:autoRedefine/>
    <w:uiPriority w:val="39"/>
    <w:unhideWhenUsed/>
    <w:rsid w:val="00225077"/>
    <w:pPr>
      <w:spacing w:after="100"/>
      <w:ind w:left="220"/>
    </w:pPr>
  </w:style>
  <w:style w:type="paragraph" w:customStyle="1" w:styleId="xxelementtoproof">
    <w:name w:val="x_x_elementtoproof"/>
    <w:basedOn w:val="Normal"/>
    <w:rsid w:val="008A50D0"/>
    <w:pPr>
      <w:spacing w:after="0" w:line="240" w:lineRule="auto"/>
    </w:pPr>
    <w:rPr>
      <w:rFonts w:ascii="Calibri" w:hAnsi="Calibri" w:cs="Calibri"/>
      <w:color w:val="auto"/>
    </w:rPr>
  </w:style>
  <w:style w:type="paragraph" w:styleId="TOC3">
    <w:name w:val="toc 3"/>
    <w:basedOn w:val="Normal"/>
    <w:next w:val="Normal"/>
    <w:autoRedefine/>
    <w:uiPriority w:val="39"/>
    <w:unhideWhenUsed/>
    <w:rsid w:val="00DB2E72"/>
    <w:pPr>
      <w:spacing w:after="100"/>
      <w:ind w:left="440"/>
    </w:pPr>
  </w:style>
  <w:style w:type="paragraph" w:customStyle="1" w:styleId="menu-item">
    <w:name w:val="menu-item"/>
    <w:basedOn w:val="Normal"/>
    <w:rsid w:val="00C816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reen-reader-text">
    <w:name w:val="screen-reader-text"/>
    <w:basedOn w:val="DefaultParagraphFont"/>
    <w:rsid w:val="00C81628"/>
  </w:style>
  <w:style w:type="paragraph" w:customStyle="1" w:styleId="mobile-parent-nav-menu-item">
    <w:name w:val="mobile-parent-nav-menu-item"/>
    <w:basedOn w:val="Normal"/>
    <w:rsid w:val="00C81628"/>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3297">
      <w:bodyDiv w:val="1"/>
      <w:marLeft w:val="0"/>
      <w:marRight w:val="0"/>
      <w:marTop w:val="0"/>
      <w:marBottom w:val="0"/>
      <w:divBdr>
        <w:top w:val="none" w:sz="0" w:space="0" w:color="auto"/>
        <w:left w:val="none" w:sz="0" w:space="0" w:color="auto"/>
        <w:bottom w:val="none" w:sz="0" w:space="0" w:color="auto"/>
        <w:right w:val="none" w:sz="0" w:space="0" w:color="auto"/>
      </w:divBdr>
      <w:divsChild>
        <w:div w:id="140732861">
          <w:marLeft w:val="0"/>
          <w:marRight w:val="0"/>
          <w:marTop w:val="0"/>
          <w:marBottom w:val="0"/>
          <w:divBdr>
            <w:top w:val="none" w:sz="0" w:space="0" w:color="auto"/>
            <w:left w:val="none" w:sz="0" w:space="0" w:color="auto"/>
            <w:bottom w:val="none" w:sz="0" w:space="0" w:color="auto"/>
            <w:right w:val="none" w:sz="0" w:space="0" w:color="auto"/>
          </w:divBdr>
          <w:divsChild>
            <w:div w:id="1990357697">
              <w:marLeft w:val="0"/>
              <w:marRight w:val="0"/>
              <w:marTop w:val="0"/>
              <w:marBottom w:val="0"/>
              <w:divBdr>
                <w:top w:val="none" w:sz="0" w:space="0" w:color="auto"/>
                <w:left w:val="none" w:sz="0" w:space="0" w:color="auto"/>
                <w:bottom w:val="single" w:sz="36" w:space="8" w:color="555555"/>
                <w:right w:val="none" w:sz="0" w:space="0" w:color="auto"/>
              </w:divBdr>
              <w:divsChild>
                <w:div w:id="1412581194">
                  <w:marLeft w:val="0"/>
                  <w:marRight w:val="0"/>
                  <w:marTop w:val="0"/>
                  <w:marBottom w:val="0"/>
                  <w:divBdr>
                    <w:top w:val="none" w:sz="0" w:space="0" w:color="auto"/>
                    <w:left w:val="none" w:sz="0" w:space="0" w:color="auto"/>
                    <w:bottom w:val="none" w:sz="0" w:space="0" w:color="auto"/>
                    <w:right w:val="none" w:sz="0" w:space="0" w:color="auto"/>
                  </w:divBdr>
                  <w:divsChild>
                    <w:div w:id="929239738">
                      <w:marLeft w:val="0"/>
                      <w:marRight w:val="0"/>
                      <w:marTop w:val="0"/>
                      <w:marBottom w:val="0"/>
                      <w:divBdr>
                        <w:top w:val="none" w:sz="0" w:space="0" w:color="auto"/>
                        <w:left w:val="none" w:sz="0" w:space="0" w:color="auto"/>
                        <w:bottom w:val="none" w:sz="0" w:space="0" w:color="auto"/>
                        <w:right w:val="none" w:sz="0" w:space="0" w:color="auto"/>
                      </w:divBdr>
                    </w:div>
                    <w:div w:id="8840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476987">
          <w:marLeft w:val="0"/>
          <w:marRight w:val="0"/>
          <w:marTop w:val="0"/>
          <w:marBottom w:val="0"/>
          <w:divBdr>
            <w:top w:val="none" w:sz="0" w:space="0" w:color="auto"/>
            <w:left w:val="none" w:sz="0" w:space="0" w:color="auto"/>
            <w:bottom w:val="none" w:sz="0" w:space="0" w:color="auto"/>
            <w:right w:val="none" w:sz="0" w:space="0" w:color="auto"/>
          </w:divBdr>
          <w:divsChild>
            <w:div w:id="1997763680">
              <w:marLeft w:val="0"/>
              <w:marRight w:val="0"/>
              <w:marTop w:val="0"/>
              <w:marBottom w:val="0"/>
              <w:divBdr>
                <w:top w:val="none" w:sz="0" w:space="0" w:color="auto"/>
                <w:left w:val="none" w:sz="0" w:space="0" w:color="auto"/>
                <w:bottom w:val="none" w:sz="0" w:space="0" w:color="auto"/>
                <w:right w:val="none" w:sz="0" w:space="0" w:color="auto"/>
              </w:divBdr>
              <w:divsChild>
                <w:div w:id="84070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57141">
          <w:marLeft w:val="0"/>
          <w:marRight w:val="0"/>
          <w:marTop w:val="0"/>
          <w:marBottom w:val="0"/>
          <w:divBdr>
            <w:top w:val="none" w:sz="0" w:space="0" w:color="auto"/>
            <w:left w:val="none" w:sz="0" w:space="0" w:color="auto"/>
            <w:bottom w:val="none" w:sz="0" w:space="0" w:color="auto"/>
            <w:right w:val="none" w:sz="0" w:space="0" w:color="auto"/>
          </w:divBdr>
          <w:divsChild>
            <w:div w:id="1804159044">
              <w:marLeft w:val="0"/>
              <w:marRight w:val="0"/>
              <w:marTop w:val="0"/>
              <w:marBottom w:val="0"/>
              <w:divBdr>
                <w:top w:val="none" w:sz="0" w:space="0" w:color="auto"/>
                <w:left w:val="none" w:sz="0" w:space="0" w:color="auto"/>
                <w:bottom w:val="none" w:sz="0" w:space="0" w:color="auto"/>
                <w:right w:val="none" w:sz="0" w:space="0" w:color="auto"/>
              </w:divBdr>
            </w:div>
          </w:divsChild>
        </w:div>
        <w:div w:id="743985">
          <w:marLeft w:val="0"/>
          <w:marRight w:val="0"/>
          <w:marTop w:val="0"/>
          <w:marBottom w:val="0"/>
          <w:divBdr>
            <w:top w:val="none" w:sz="0" w:space="0" w:color="auto"/>
            <w:left w:val="none" w:sz="0" w:space="0" w:color="auto"/>
            <w:bottom w:val="none" w:sz="0" w:space="0" w:color="auto"/>
            <w:right w:val="none" w:sz="0" w:space="0" w:color="auto"/>
          </w:divBdr>
          <w:divsChild>
            <w:div w:id="545410821">
              <w:marLeft w:val="0"/>
              <w:marRight w:val="0"/>
              <w:marTop w:val="0"/>
              <w:marBottom w:val="0"/>
              <w:divBdr>
                <w:top w:val="none" w:sz="0" w:space="0" w:color="auto"/>
                <w:left w:val="none" w:sz="0" w:space="0" w:color="auto"/>
                <w:bottom w:val="none" w:sz="0" w:space="0" w:color="auto"/>
                <w:right w:val="none" w:sz="0" w:space="0" w:color="auto"/>
              </w:divBdr>
              <w:divsChild>
                <w:div w:id="83619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15878">
          <w:marLeft w:val="0"/>
          <w:marRight w:val="0"/>
          <w:marTop w:val="0"/>
          <w:marBottom w:val="900"/>
          <w:divBdr>
            <w:top w:val="none" w:sz="0" w:space="0" w:color="auto"/>
            <w:left w:val="none" w:sz="0" w:space="0" w:color="auto"/>
            <w:bottom w:val="none" w:sz="0" w:space="0" w:color="auto"/>
            <w:right w:val="none" w:sz="0" w:space="0" w:color="auto"/>
          </w:divBdr>
          <w:divsChild>
            <w:div w:id="2051689098">
              <w:marLeft w:val="0"/>
              <w:marRight w:val="0"/>
              <w:marTop w:val="0"/>
              <w:marBottom w:val="0"/>
              <w:divBdr>
                <w:top w:val="none" w:sz="0" w:space="0" w:color="auto"/>
                <w:left w:val="none" w:sz="0" w:space="0" w:color="auto"/>
                <w:bottom w:val="none" w:sz="0" w:space="0" w:color="auto"/>
                <w:right w:val="none" w:sz="0" w:space="0" w:color="auto"/>
              </w:divBdr>
              <w:divsChild>
                <w:div w:id="1438133361">
                  <w:marLeft w:val="0"/>
                  <w:marRight w:val="0"/>
                  <w:marTop w:val="0"/>
                  <w:marBottom w:val="0"/>
                  <w:divBdr>
                    <w:top w:val="none" w:sz="0" w:space="0" w:color="auto"/>
                    <w:left w:val="none" w:sz="0" w:space="0" w:color="auto"/>
                    <w:bottom w:val="none" w:sz="0" w:space="0" w:color="auto"/>
                    <w:right w:val="none" w:sz="0" w:space="0" w:color="auto"/>
                  </w:divBdr>
                  <w:divsChild>
                    <w:div w:id="201794266">
                      <w:marLeft w:val="0"/>
                      <w:marRight w:val="0"/>
                      <w:marTop w:val="0"/>
                      <w:marBottom w:val="0"/>
                      <w:divBdr>
                        <w:top w:val="none" w:sz="0" w:space="0" w:color="auto"/>
                        <w:left w:val="none" w:sz="0" w:space="0" w:color="auto"/>
                        <w:bottom w:val="none" w:sz="0" w:space="0" w:color="auto"/>
                        <w:right w:val="none" w:sz="0" w:space="0" w:color="auto"/>
                      </w:divBdr>
                      <w:divsChild>
                        <w:div w:id="1193421227">
                          <w:marLeft w:val="0"/>
                          <w:marRight w:val="0"/>
                          <w:marTop w:val="0"/>
                          <w:marBottom w:val="0"/>
                          <w:divBdr>
                            <w:top w:val="none" w:sz="0" w:space="0" w:color="auto"/>
                            <w:left w:val="none" w:sz="0" w:space="0" w:color="auto"/>
                            <w:bottom w:val="none" w:sz="0" w:space="0" w:color="auto"/>
                            <w:right w:val="none" w:sz="0" w:space="0" w:color="auto"/>
                          </w:divBdr>
                          <w:divsChild>
                            <w:div w:id="404492279">
                              <w:marLeft w:val="0"/>
                              <w:marRight w:val="0"/>
                              <w:marTop w:val="0"/>
                              <w:marBottom w:val="0"/>
                              <w:divBdr>
                                <w:top w:val="none" w:sz="0" w:space="0" w:color="auto"/>
                                <w:left w:val="none" w:sz="0" w:space="0" w:color="auto"/>
                                <w:bottom w:val="none" w:sz="0" w:space="0" w:color="auto"/>
                                <w:right w:val="none" w:sz="0" w:space="0" w:color="auto"/>
                              </w:divBdr>
                              <w:divsChild>
                                <w:div w:id="476068041">
                                  <w:marLeft w:val="0"/>
                                  <w:marRight w:val="0"/>
                                  <w:marTop w:val="0"/>
                                  <w:marBottom w:val="0"/>
                                  <w:divBdr>
                                    <w:top w:val="none" w:sz="0" w:space="0" w:color="auto"/>
                                    <w:left w:val="none" w:sz="0" w:space="0" w:color="auto"/>
                                    <w:bottom w:val="none" w:sz="0" w:space="0" w:color="auto"/>
                                    <w:right w:val="none" w:sz="0" w:space="0" w:color="auto"/>
                                  </w:divBdr>
                                </w:div>
                              </w:divsChild>
                            </w:div>
                            <w:div w:id="726073733">
                              <w:marLeft w:val="0"/>
                              <w:marRight w:val="0"/>
                              <w:marTop w:val="0"/>
                              <w:marBottom w:val="0"/>
                              <w:divBdr>
                                <w:top w:val="none" w:sz="0" w:space="0" w:color="auto"/>
                                <w:left w:val="none" w:sz="0" w:space="0" w:color="auto"/>
                                <w:bottom w:val="none" w:sz="0" w:space="0" w:color="auto"/>
                                <w:right w:val="none" w:sz="0" w:space="0" w:color="auto"/>
                              </w:divBdr>
                              <w:divsChild>
                                <w:div w:id="211805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05753">
                      <w:marLeft w:val="0"/>
                      <w:marRight w:val="0"/>
                      <w:marTop w:val="0"/>
                      <w:marBottom w:val="0"/>
                      <w:divBdr>
                        <w:top w:val="none" w:sz="0" w:space="0" w:color="auto"/>
                        <w:left w:val="none" w:sz="0" w:space="0" w:color="auto"/>
                        <w:bottom w:val="none" w:sz="0" w:space="0" w:color="auto"/>
                        <w:right w:val="none" w:sz="0" w:space="0" w:color="auto"/>
                      </w:divBdr>
                      <w:divsChild>
                        <w:div w:id="1757246392">
                          <w:marLeft w:val="0"/>
                          <w:marRight w:val="0"/>
                          <w:marTop w:val="0"/>
                          <w:marBottom w:val="0"/>
                          <w:divBdr>
                            <w:top w:val="none" w:sz="0" w:space="0" w:color="auto"/>
                            <w:left w:val="none" w:sz="0" w:space="0" w:color="auto"/>
                            <w:bottom w:val="none" w:sz="0" w:space="0" w:color="auto"/>
                            <w:right w:val="none" w:sz="0" w:space="0" w:color="auto"/>
                          </w:divBdr>
                          <w:divsChild>
                            <w:div w:id="1777745857">
                              <w:marLeft w:val="0"/>
                              <w:marRight w:val="0"/>
                              <w:marTop w:val="0"/>
                              <w:marBottom w:val="0"/>
                              <w:divBdr>
                                <w:top w:val="none" w:sz="0" w:space="0" w:color="auto"/>
                                <w:left w:val="none" w:sz="0" w:space="0" w:color="auto"/>
                                <w:bottom w:val="none" w:sz="0" w:space="0" w:color="auto"/>
                                <w:right w:val="none" w:sz="0" w:space="0" w:color="auto"/>
                              </w:divBdr>
                              <w:divsChild>
                                <w:div w:id="244609468">
                                  <w:marLeft w:val="0"/>
                                  <w:marRight w:val="0"/>
                                  <w:marTop w:val="0"/>
                                  <w:marBottom w:val="0"/>
                                  <w:divBdr>
                                    <w:top w:val="none" w:sz="0" w:space="0" w:color="auto"/>
                                    <w:left w:val="none" w:sz="0" w:space="0" w:color="auto"/>
                                    <w:bottom w:val="none" w:sz="0" w:space="0" w:color="auto"/>
                                    <w:right w:val="none" w:sz="0" w:space="0" w:color="auto"/>
                                  </w:divBdr>
                                </w:div>
                              </w:divsChild>
                            </w:div>
                            <w:div w:id="889997663">
                              <w:marLeft w:val="0"/>
                              <w:marRight w:val="0"/>
                              <w:marTop w:val="0"/>
                              <w:marBottom w:val="0"/>
                              <w:divBdr>
                                <w:top w:val="none" w:sz="0" w:space="0" w:color="auto"/>
                                <w:left w:val="none" w:sz="0" w:space="0" w:color="auto"/>
                                <w:bottom w:val="none" w:sz="0" w:space="0" w:color="auto"/>
                                <w:right w:val="none" w:sz="0" w:space="0" w:color="auto"/>
                              </w:divBdr>
                              <w:divsChild>
                                <w:div w:id="178815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652516">
                      <w:marLeft w:val="0"/>
                      <w:marRight w:val="0"/>
                      <w:marTop w:val="0"/>
                      <w:marBottom w:val="0"/>
                      <w:divBdr>
                        <w:top w:val="none" w:sz="0" w:space="0" w:color="auto"/>
                        <w:left w:val="none" w:sz="0" w:space="0" w:color="auto"/>
                        <w:bottom w:val="none" w:sz="0" w:space="0" w:color="auto"/>
                        <w:right w:val="none" w:sz="0" w:space="0" w:color="auto"/>
                      </w:divBdr>
                      <w:divsChild>
                        <w:div w:id="473761118">
                          <w:marLeft w:val="0"/>
                          <w:marRight w:val="0"/>
                          <w:marTop w:val="0"/>
                          <w:marBottom w:val="0"/>
                          <w:divBdr>
                            <w:top w:val="none" w:sz="0" w:space="0" w:color="auto"/>
                            <w:left w:val="none" w:sz="0" w:space="0" w:color="auto"/>
                            <w:bottom w:val="none" w:sz="0" w:space="0" w:color="auto"/>
                            <w:right w:val="none" w:sz="0" w:space="0" w:color="auto"/>
                          </w:divBdr>
                          <w:divsChild>
                            <w:div w:id="809591457">
                              <w:marLeft w:val="0"/>
                              <w:marRight w:val="0"/>
                              <w:marTop w:val="0"/>
                              <w:marBottom w:val="0"/>
                              <w:divBdr>
                                <w:top w:val="none" w:sz="0" w:space="0" w:color="auto"/>
                                <w:left w:val="none" w:sz="0" w:space="0" w:color="auto"/>
                                <w:bottom w:val="none" w:sz="0" w:space="0" w:color="auto"/>
                                <w:right w:val="none" w:sz="0" w:space="0" w:color="auto"/>
                              </w:divBdr>
                              <w:divsChild>
                                <w:div w:id="1245846711">
                                  <w:marLeft w:val="0"/>
                                  <w:marRight w:val="0"/>
                                  <w:marTop w:val="0"/>
                                  <w:marBottom w:val="0"/>
                                  <w:divBdr>
                                    <w:top w:val="none" w:sz="0" w:space="0" w:color="auto"/>
                                    <w:left w:val="none" w:sz="0" w:space="0" w:color="auto"/>
                                    <w:bottom w:val="none" w:sz="0" w:space="0" w:color="auto"/>
                                    <w:right w:val="none" w:sz="0" w:space="0" w:color="auto"/>
                                  </w:divBdr>
                                </w:div>
                              </w:divsChild>
                            </w:div>
                            <w:div w:id="1377317322">
                              <w:marLeft w:val="0"/>
                              <w:marRight w:val="0"/>
                              <w:marTop w:val="0"/>
                              <w:marBottom w:val="0"/>
                              <w:divBdr>
                                <w:top w:val="none" w:sz="0" w:space="0" w:color="auto"/>
                                <w:left w:val="none" w:sz="0" w:space="0" w:color="auto"/>
                                <w:bottom w:val="none" w:sz="0" w:space="0" w:color="auto"/>
                                <w:right w:val="none" w:sz="0" w:space="0" w:color="auto"/>
                              </w:divBdr>
                              <w:divsChild>
                                <w:div w:id="13094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4709">
                      <w:marLeft w:val="0"/>
                      <w:marRight w:val="0"/>
                      <w:marTop w:val="0"/>
                      <w:marBottom w:val="0"/>
                      <w:divBdr>
                        <w:top w:val="none" w:sz="0" w:space="0" w:color="auto"/>
                        <w:left w:val="none" w:sz="0" w:space="0" w:color="auto"/>
                        <w:bottom w:val="none" w:sz="0" w:space="0" w:color="auto"/>
                        <w:right w:val="none" w:sz="0" w:space="0" w:color="auto"/>
                      </w:divBdr>
                      <w:divsChild>
                        <w:div w:id="188688422">
                          <w:marLeft w:val="0"/>
                          <w:marRight w:val="0"/>
                          <w:marTop w:val="0"/>
                          <w:marBottom w:val="0"/>
                          <w:divBdr>
                            <w:top w:val="none" w:sz="0" w:space="0" w:color="auto"/>
                            <w:left w:val="none" w:sz="0" w:space="0" w:color="auto"/>
                            <w:bottom w:val="none" w:sz="0" w:space="0" w:color="auto"/>
                            <w:right w:val="none" w:sz="0" w:space="0" w:color="auto"/>
                          </w:divBdr>
                          <w:divsChild>
                            <w:div w:id="530992831">
                              <w:marLeft w:val="0"/>
                              <w:marRight w:val="0"/>
                              <w:marTop w:val="0"/>
                              <w:marBottom w:val="0"/>
                              <w:divBdr>
                                <w:top w:val="none" w:sz="0" w:space="0" w:color="auto"/>
                                <w:left w:val="none" w:sz="0" w:space="0" w:color="auto"/>
                                <w:bottom w:val="none" w:sz="0" w:space="0" w:color="auto"/>
                                <w:right w:val="none" w:sz="0" w:space="0" w:color="auto"/>
                              </w:divBdr>
                              <w:divsChild>
                                <w:div w:id="211160469">
                                  <w:marLeft w:val="0"/>
                                  <w:marRight w:val="0"/>
                                  <w:marTop w:val="0"/>
                                  <w:marBottom w:val="0"/>
                                  <w:divBdr>
                                    <w:top w:val="none" w:sz="0" w:space="0" w:color="auto"/>
                                    <w:left w:val="none" w:sz="0" w:space="0" w:color="auto"/>
                                    <w:bottom w:val="none" w:sz="0" w:space="0" w:color="auto"/>
                                    <w:right w:val="none" w:sz="0" w:space="0" w:color="auto"/>
                                  </w:divBdr>
                                </w:div>
                              </w:divsChild>
                            </w:div>
                            <w:div w:id="986982581">
                              <w:marLeft w:val="0"/>
                              <w:marRight w:val="0"/>
                              <w:marTop w:val="0"/>
                              <w:marBottom w:val="0"/>
                              <w:divBdr>
                                <w:top w:val="none" w:sz="0" w:space="0" w:color="auto"/>
                                <w:left w:val="none" w:sz="0" w:space="0" w:color="auto"/>
                                <w:bottom w:val="none" w:sz="0" w:space="0" w:color="auto"/>
                                <w:right w:val="none" w:sz="0" w:space="0" w:color="auto"/>
                              </w:divBdr>
                              <w:divsChild>
                                <w:div w:id="403988588">
                                  <w:marLeft w:val="0"/>
                                  <w:marRight w:val="0"/>
                                  <w:marTop w:val="0"/>
                                  <w:marBottom w:val="0"/>
                                  <w:divBdr>
                                    <w:top w:val="none" w:sz="0" w:space="0" w:color="auto"/>
                                    <w:left w:val="none" w:sz="0" w:space="0" w:color="auto"/>
                                    <w:bottom w:val="none" w:sz="0" w:space="0" w:color="auto"/>
                                    <w:right w:val="none" w:sz="0" w:space="0" w:color="auto"/>
                                  </w:divBdr>
                                </w:div>
                              </w:divsChild>
                            </w:div>
                            <w:div w:id="1766222282">
                              <w:marLeft w:val="0"/>
                              <w:marRight w:val="0"/>
                              <w:marTop w:val="0"/>
                              <w:marBottom w:val="0"/>
                              <w:divBdr>
                                <w:top w:val="none" w:sz="0" w:space="0" w:color="auto"/>
                                <w:left w:val="none" w:sz="0" w:space="0" w:color="auto"/>
                                <w:bottom w:val="none" w:sz="0" w:space="0" w:color="auto"/>
                                <w:right w:val="none" w:sz="0" w:space="0" w:color="auto"/>
                              </w:divBdr>
                              <w:divsChild>
                                <w:div w:id="100134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9931">
                      <w:marLeft w:val="0"/>
                      <w:marRight w:val="0"/>
                      <w:marTop w:val="0"/>
                      <w:marBottom w:val="0"/>
                      <w:divBdr>
                        <w:top w:val="none" w:sz="0" w:space="0" w:color="auto"/>
                        <w:left w:val="none" w:sz="0" w:space="0" w:color="auto"/>
                        <w:bottom w:val="none" w:sz="0" w:space="0" w:color="auto"/>
                        <w:right w:val="none" w:sz="0" w:space="0" w:color="auto"/>
                      </w:divBdr>
                      <w:divsChild>
                        <w:div w:id="1998917283">
                          <w:marLeft w:val="0"/>
                          <w:marRight w:val="0"/>
                          <w:marTop w:val="0"/>
                          <w:marBottom w:val="0"/>
                          <w:divBdr>
                            <w:top w:val="none" w:sz="0" w:space="0" w:color="auto"/>
                            <w:left w:val="none" w:sz="0" w:space="0" w:color="auto"/>
                            <w:bottom w:val="none" w:sz="0" w:space="0" w:color="auto"/>
                            <w:right w:val="none" w:sz="0" w:space="0" w:color="auto"/>
                          </w:divBdr>
                          <w:divsChild>
                            <w:div w:id="1132407153">
                              <w:marLeft w:val="0"/>
                              <w:marRight w:val="0"/>
                              <w:marTop w:val="0"/>
                              <w:marBottom w:val="0"/>
                              <w:divBdr>
                                <w:top w:val="none" w:sz="0" w:space="0" w:color="auto"/>
                                <w:left w:val="none" w:sz="0" w:space="0" w:color="auto"/>
                                <w:bottom w:val="none" w:sz="0" w:space="0" w:color="auto"/>
                                <w:right w:val="none" w:sz="0" w:space="0" w:color="auto"/>
                              </w:divBdr>
                              <w:divsChild>
                                <w:div w:id="329598419">
                                  <w:marLeft w:val="0"/>
                                  <w:marRight w:val="0"/>
                                  <w:marTop w:val="0"/>
                                  <w:marBottom w:val="0"/>
                                  <w:divBdr>
                                    <w:top w:val="none" w:sz="0" w:space="0" w:color="auto"/>
                                    <w:left w:val="none" w:sz="0" w:space="0" w:color="auto"/>
                                    <w:bottom w:val="none" w:sz="0" w:space="0" w:color="auto"/>
                                    <w:right w:val="none" w:sz="0" w:space="0" w:color="auto"/>
                                  </w:divBdr>
                                </w:div>
                              </w:divsChild>
                            </w:div>
                            <w:div w:id="92477540">
                              <w:marLeft w:val="0"/>
                              <w:marRight w:val="0"/>
                              <w:marTop w:val="0"/>
                              <w:marBottom w:val="0"/>
                              <w:divBdr>
                                <w:top w:val="none" w:sz="0" w:space="0" w:color="auto"/>
                                <w:left w:val="none" w:sz="0" w:space="0" w:color="auto"/>
                                <w:bottom w:val="none" w:sz="0" w:space="0" w:color="auto"/>
                                <w:right w:val="none" w:sz="0" w:space="0" w:color="auto"/>
                              </w:divBdr>
                              <w:divsChild>
                                <w:div w:id="1669747351">
                                  <w:marLeft w:val="0"/>
                                  <w:marRight w:val="0"/>
                                  <w:marTop w:val="0"/>
                                  <w:marBottom w:val="0"/>
                                  <w:divBdr>
                                    <w:top w:val="none" w:sz="0" w:space="0" w:color="auto"/>
                                    <w:left w:val="none" w:sz="0" w:space="0" w:color="auto"/>
                                    <w:bottom w:val="none" w:sz="0" w:space="0" w:color="auto"/>
                                    <w:right w:val="none" w:sz="0" w:space="0" w:color="auto"/>
                                  </w:divBdr>
                                </w:div>
                              </w:divsChild>
                            </w:div>
                            <w:div w:id="1613710901">
                              <w:marLeft w:val="0"/>
                              <w:marRight w:val="0"/>
                              <w:marTop w:val="0"/>
                              <w:marBottom w:val="0"/>
                              <w:divBdr>
                                <w:top w:val="none" w:sz="0" w:space="0" w:color="auto"/>
                                <w:left w:val="none" w:sz="0" w:space="0" w:color="auto"/>
                                <w:bottom w:val="none" w:sz="0" w:space="0" w:color="auto"/>
                                <w:right w:val="none" w:sz="0" w:space="0" w:color="auto"/>
                              </w:divBdr>
                              <w:divsChild>
                                <w:div w:id="114172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368954">
                      <w:marLeft w:val="0"/>
                      <w:marRight w:val="0"/>
                      <w:marTop w:val="0"/>
                      <w:marBottom w:val="0"/>
                      <w:divBdr>
                        <w:top w:val="none" w:sz="0" w:space="0" w:color="auto"/>
                        <w:left w:val="none" w:sz="0" w:space="0" w:color="auto"/>
                        <w:bottom w:val="none" w:sz="0" w:space="0" w:color="auto"/>
                        <w:right w:val="none" w:sz="0" w:space="0" w:color="auto"/>
                      </w:divBdr>
                      <w:divsChild>
                        <w:div w:id="732310209">
                          <w:marLeft w:val="0"/>
                          <w:marRight w:val="0"/>
                          <w:marTop w:val="0"/>
                          <w:marBottom w:val="0"/>
                          <w:divBdr>
                            <w:top w:val="none" w:sz="0" w:space="0" w:color="auto"/>
                            <w:left w:val="none" w:sz="0" w:space="0" w:color="auto"/>
                            <w:bottom w:val="none" w:sz="0" w:space="0" w:color="auto"/>
                            <w:right w:val="none" w:sz="0" w:space="0" w:color="auto"/>
                          </w:divBdr>
                          <w:divsChild>
                            <w:div w:id="729379701">
                              <w:marLeft w:val="0"/>
                              <w:marRight w:val="0"/>
                              <w:marTop w:val="0"/>
                              <w:marBottom w:val="0"/>
                              <w:divBdr>
                                <w:top w:val="none" w:sz="0" w:space="0" w:color="auto"/>
                                <w:left w:val="none" w:sz="0" w:space="0" w:color="auto"/>
                                <w:bottom w:val="none" w:sz="0" w:space="0" w:color="auto"/>
                                <w:right w:val="none" w:sz="0" w:space="0" w:color="auto"/>
                              </w:divBdr>
                              <w:divsChild>
                                <w:div w:id="863907751">
                                  <w:marLeft w:val="0"/>
                                  <w:marRight w:val="0"/>
                                  <w:marTop w:val="0"/>
                                  <w:marBottom w:val="0"/>
                                  <w:divBdr>
                                    <w:top w:val="none" w:sz="0" w:space="0" w:color="auto"/>
                                    <w:left w:val="none" w:sz="0" w:space="0" w:color="auto"/>
                                    <w:bottom w:val="none" w:sz="0" w:space="0" w:color="auto"/>
                                    <w:right w:val="none" w:sz="0" w:space="0" w:color="auto"/>
                                  </w:divBdr>
                                </w:div>
                              </w:divsChild>
                            </w:div>
                            <w:div w:id="1178734514">
                              <w:marLeft w:val="0"/>
                              <w:marRight w:val="0"/>
                              <w:marTop w:val="0"/>
                              <w:marBottom w:val="0"/>
                              <w:divBdr>
                                <w:top w:val="none" w:sz="0" w:space="0" w:color="auto"/>
                                <w:left w:val="none" w:sz="0" w:space="0" w:color="auto"/>
                                <w:bottom w:val="none" w:sz="0" w:space="0" w:color="auto"/>
                                <w:right w:val="none" w:sz="0" w:space="0" w:color="auto"/>
                              </w:divBdr>
                              <w:divsChild>
                                <w:div w:id="196049133">
                                  <w:marLeft w:val="0"/>
                                  <w:marRight w:val="0"/>
                                  <w:marTop w:val="0"/>
                                  <w:marBottom w:val="0"/>
                                  <w:divBdr>
                                    <w:top w:val="none" w:sz="0" w:space="0" w:color="auto"/>
                                    <w:left w:val="none" w:sz="0" w:space="0" w:color="auto"/>
                                    <w:bottom w:val="none" w:sz="0" w:space="0" w:color="auto"/>
                                    <w:right w:val="none" w:sz="0" w:space="0" w:color="auto"/>
                                  </w:divBdr>
                                </w:div>
                              </w:divsChild>
                            </w:div>
                            <w:div w:id="1483890509">
                              <w:marLeft w:val="0"/>
                              <w:marRight w:val="0"/>
                              <w:marTop w:val="0"/>
                              <w:marBottom w:val="0"/>
                              <w:divBdr>
                                <w:top w:val="none" w:sz="0" w:space="0" w:color="auto"/>
                                <w:left w:val="none" w:sz="0" w:space="0" w:color="auto"/>
                                <w:bottom w:val="none" w:sz="0" w:space="0" w:color="auto"/>
                                <w:right w:val="none" w:sz="0" w:space="0" w:color="auto"/>
                              </w:divBdr>
                              <w:divsChild>
                                <w:div w:id="100355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434664">
                      <w:marLeft w:val="0"/>
                      <w:marRight w:val="0"/>
                      <w:marTop w:val="0"/>
                      <w:marBottom w:val="0"/>
                      <w:divBdr>
                        <w:top w:val="none" w:sz="0" w:space="0" w:color="auto"/>
                        <w:left w:val="none" w:sz="0" w:space="0" w:color="auto"/>
                        <w:bottom w:val="none" w:sz="0" w:space="0" w:color="auto"/>
                        <w:right w:val="none" w:sz="0" w:space="0" w:color="auto"/>
                      </w:divBdr>
                      <w:divsChild>
                        <w:div w:id="1343238660">
                          <w:marLeft w:val="0"/>
                          <w:marRight w:val="0"/>
                          <w:marTop w:val="0"/>
                          <w:marBottom w:val="0"/>
                          <w:divBdr>
                            <w:top w:val="none" w:sz="0" w:space="0" w:color="auto"/>
                            <w:left w:val="none" w:sz="0" w:space="0" w:color="auto"/>
                            <w:bottom w:val="none" w:sz="0" w:space="0" w:color="auto"/>
                            <w:right w:val="none" w:sz="0" w:space="0" w:color="auto"/>
                          </w:divBdr>
                          <w:divsChild>
                            <w:div w:id="44333150">
                              <w:marLeft w:val="0"/>
                              <w:marRight w:val="0"/>
                              <w:marTop w:val="0"/>
                              <w:marBottom w:val="0"/>
                              <w:divBdr>
                                <w:top w:val="none" w:sz="0" w:space="0" w:color="auto"/>
                                <w:left w:val="none" w:sz="0" w:space="0" w:color="auto"/>
                                <w:bottom w:val="none" w:sz="0" w:space="0" w:color="auto"/>
                                <w:right w:val="none" w:sz="0" w:space="0" w:color="auto"/>
                              </w:divBdr>
                              <w:divsChild>
                                <w:div w:id="1970210216">
                                  <w:marLeft w:val="0"/>
                                  <w:marRight w:val="0"/>
                                  <w:marTop w:val="0"/>
                                  <w:marBottom w:val="0"/>
                                  <w:divBdr>
                                    <w:top w:val="none" w:sz="0" w:space="0" w:color="auto"/>
                                    <w:left w:val="none" w:sz="0" w:space="0" w:color="auto"/>
                                    <w:bottom w:val="none" w:sz="0" w:space="0" w:color="auto"/>
                                    <w:right w:val="none" w:sz="0" w:space="0" w:color="auto"/>
                                  </w:divBdr>
                                </w:div>
                              </w:divsChild>
                            </w:div>
                            <w:div w:id="431630715">
                              <w:marLeft w:val="0"/>
                              <w:marRight w:val="0"/>
                              <w:marTop w:val="0"/>
                              <w:marBottom w:val="0"/>
                              <w:divBdr>
                                <w:top w:val="none" w:sz="0" w:space="0" w:color="auto"/>
                                <w:left w:val="none" w:sz="0" w:space="0" w:color="auto"/>
                                <w:bottom w:val="none" w:sz="0" w:space="0" w:color="auto"/>
                                <w:right w:val="none" w:sz="0" w:space="0" w:color="auto"/>
                              </w:divBdr>
                              <w:divsChild>
                                <w:div w:id="1226649717">
                                  <w:marLeft w:val="0"/>
                                  <w:marRight w:val="0"/>
                                  <w:marTop w:val="0"/>
                                  <w:marBottom w:val="0"/>
                                  <w:divBdr>
                                    <w:top w:val="none" w:sz="0" w:space="0" w:color="auto"/>
                                    <w:left w:val="none" w:sz="0" w:space="0" w:color="auto"/>
                                    <w:bottom w:val="none" w:sz="0" w:space="0" w:color="auto"/>
                                    <w:right w:val="none" w:sz="0" w:space="0" w:color="auto"/>
                                  </w:divBdr>
                                </w:div>
                              </w:divsChild>
                            </w:div>
                            <w:div w:id="1443841551">
                              <w:marLeft w:val="0"/>
                              <w:marRight w:val="0"/>
                              <w:marTop w:val="0"/>
                              <w:marBottom w:val="0"/>
                              <w:divBdr>
                                <w:top w:val="none" w:sz="0" w:space="0" w:color="auto"/>
                                <w:left w:val="none" w:sz="0" w:space="0" w:color="auto"/>
                                <w:bottom w:val="none" w:sz="0" w:space="0" w:color="auto"/>
                                <w:right w:val="none" w:sz="0" w:space="0" w:color="auto"/>
                              </w:divBdr>
                              <w:divsChild>
                                <w:div w:id="201984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1687">
                      <w:marLeft w:val="0"/>
                      <w:marRight w:val="0"/>
                      <w:marTop w:val="0"/>
                      <w:marBottom w:val="0"/>
                      <w:divBdr>
                        <w:top w:val="none" w:sz="0" w:space="0" w:color="auto"/>
                        <w:left w:val="none" w:sz="0" w:space="0" w:color="auto"/>
                        <w:bottom w:val="none" w:sz="0" w:space="0" w:color="auto"/>
                        <w:right w:val="none" w:sz="0" w:space="0" w:color="auto"/>
                      </w:divBdr>
                      <w:divsChild>
                        <w:div w:id="945235721">
                          <w:marLeft w:val="0"/>
                          <w:marRight w:val="0"/>
                          <w:marTop w:val="0"/>
                          <w:marBottom w:val="0"/>
                          <w:divBdr>
                            <w:top w:val="none" w:sz="0" w:space="0" w:color="auto"/>
                            <w:left w:val="none" w:sz="0" w:space="0" w:color="auto"/>
                            <w:bottom w:val="none" w:sz="0" w:space="0" w:color="auto"/>
                            <w:right w:val="none" w:sz="0" w:space="0" w:color="auto"/>
                          </w:divBdr>
                          <w:divsChild>
                            <w:div w:id="1166360275">
                              <w:marLeft w:val="0"/>
                              <w:marRight w:val="0"/>
                              <w:marTop w:val="0"/>
                              <w:marBottom w:val="0"/>
                              <w:divBdr>
                                <w:top w:val="none" w:sz="0" w:space="0" w:color="auto"/>
                                <w:left w:val="none" w:sz="0" w:space="0" w:color="auto"/>
                                <w:bottom w:val="none" w:sz="0" w:space="0" w:color="auto"/>
                                <w:right w:val="none" w:sz="0" w:space="0" w:color="auto"/>
                              </w:divBdr>
                              <w:divsChild>
                                <w:div w:id="5077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401324">
      <w:bodyDiv w:val="1"/>
      <w:marLeft w:val="0"/>
      <w:marRight w:val="0"/>
      <w:marTop w:val="0"/>
      <w:marBottom w:val="0"/>
      <w:divBdr>
        <w:top w:val="none" w:sz="0" w:space="0" w:color="auto"/>
        <w:left w:val="none" w:sz="0" w:space="0" w:color="auto"/>
        <w:bottom w:val="none" w:sz="0" w:space="0" w:color="auto"/>
        <w:right w:val="none" w:sz="0" w:space="0" w:color="auto"/>
      </w:divBdr>
    </w:div>
    <w:div w:id="514881847">
      <w:bodyDiv w:val="1"/>
      <w:marLeft w:val="0"/>
      <w:marRight w:val="0"/>
      <w:marTop w:val="0"/>
      <w:marBottom w:val="0"/>
      <w:divBdr>
        <w:top w:val="none" w:sz="0" w:space="0" w:color="auto"/>
        <w:left w:val="none" w:sz="0" w:space="0" w:color="auto"/>
        <w:bottom w:val="none" w:sz="0" w:space="0" w:color="auto"/>
        <w:right w:val="none" w:sz="0" w:space="0" w:color="auto"/>
      </w:divBdr>
    </w:div>
    <w:div w:id="793908977">
      <w:bodyDiv w:val="1"/>
      <w:marLeft w:val="0"/>
      <w:marRight w:val="0"/>
      <w:marTop w:val="0"/>
      <w:marBottom w:val="0"/>
      <w:divBdr>
        <w:top w:val="none" w:sz="0" w:space="0" w:color="auto"/>
        <w:left w:val="none" w:sz="0" w:space="0" w:color="auto"/>
        <w:bottom w:val="none" w:sz="0" w:space="0" w:color="auto"/>
        <w:right w:val="none" w:sz="0" w:space="0" w:color="auto"/>
      </w:divBdr>
    </w:div>
    <w:div w:id="806051484">
      <w:bodyDiv w:val="1"/>
      <w:marLeft w:val="0"/>
      <w:marRight w:val="0"/>
      <w:marTop w:val="0"/>
      <w:marBottom w:val="0"/>
      <w:divBdr>
        <w:top w:val="none" w:sz="0" w:space="0" w:color="auto"/>
        <w:left w:val="none" w:sz="0" w:space="0" w:color="auto"/>
        <w:bottom w:val="none" w:sz="0" w:space="0" w:color="auto"/>
        <w:right w:val="none" w:sz="0" w:space="0" w:color="auto"/>
      </w:divBdr>
    </w:div>
    <w:div w:id="895816355">
      <w:bodyDiv w:val="1"/>
      <w:marLeft w:val="0"/>
      <w:marRight w:val="0"/>
      <w:marTop w:val="0"/>
      <w:marBottom w:val="0"/>
      <w:divBdr>
        <w:top w:val="none" w:sz="0" w:space="0" w:color="auto"/>
        <w:left w:val="none" w:sz="0" w:space="0" w:color="auto"/>
        <w:bottom w:val="none" w:sz="0" w:space="0" w:color="auto"/>
        <w:right w:val="none" w:sz="0" w:space="0" w:color="auto"/>
      </w:divBdr>
      <w:divsChild>
        <w:div w:id="458576855">
          <w:marLeft w:val="0"/>
          <w:marRight w:val="0"/>
          <w:marTop w:val="0"/>
          <w:marBottom w:val="120"/>
          <w:divBdr>
            <w:top w:val="none" w:sz="0" w:space="0" w:color="auto"/>
            <w:left w:val="none" w:sz="0" w:space="0" w:color="auto"/>
            <w:bottom w:val="none" w:sz="0" w:space="0" w:color="auto"/>
            <w:right w:val="none" w:sz="0" w:space="0" w:color="auto"/>
          </w:divBdr>
          <w:divsChild>
            <w:div w:id="13560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07986">
      <w:bodyDiv w:val="1"/>
      <w:marLeft w:val="0"/>
      <w:marRight w:val="0"/>
      <w:marTop w:val="0"/>
      <w:marBottom w:val="0"/>
      <w:divBdr>
        <w:top w:val="none" w:sz="0" w:space="0" w:color="auto"/>
        <w:left w:val="none" w:sz="0" w:space="0" w:color="auto"/>
        <w:bottom w:val="none" w:sz="0" w:space="0" w:color="auto"/>
        <w:right w:val="none" w:sz="0" w:space="0" w:color="auto"/>
      </w:divBdr>
    </w:div>
    <w:div w:id="1338770164">
      <w:bodyDiv w:val="1"/>
      <w:marLeft w:val="0"/>
      <w:marRight w:val="0"/>
      <w:marTop w:val="0"/>
      <w:marBottom w:val="0"/>
      <w:divBdr>
        <w:top w:val="none" w:sz="0" w:space="0" w:color="auto"/>
        <w:left w:val="none" w:sz="0" w:space="0" w:color="auto"/>
        <w:bottom w:val="none" w:sz="0" w:space="0" w:color="auto"/>
        <w:right w:val="none" w:sz="0" w:space="0" w:color="auto"/>
      </w:divBdr>
    </w:div>
    <w:div w:id="1399783562">
      <w:bodyDiv w:val="1"/>
      <w:marLeft w:val="0"/>
      <w:marRight w:val="0"/>
      <w:marTop w:val="0"/>
      <w:marBottom w:val="0"/>
      <w:divBdr>
        <w:top w:val="none" w:sz="0" w:space="0" w:color="auto"/>
        <w:left w:val="none" w:sz="0" w:space="0" w:color="auto"/>
        <w:bottom w:val="none" w:sz="0" w:space="0" w:color="auto"/>
        <w:right w:val="none" w:sz="0" w:space="0" w:color="auto"/>
      </w:divBdr>
      <w:divsChild>
        <w:div w:id="786312724">
          <w:marLeft w:val="0"/>
          <w:marRight w:val="0"/>
          <w:marTop w:val="0"/>
          <w:marBottom w:val="0"/>
          <w:divBdr>
            <w:top w:val="none" w:sz="0" w:space="0" w:color="auto"/>
            <w:left w:val="none" w:sz="0" w:space="0" w:color="auto"/>
            <w:bottom w:val="none" w:sz="0" w:space="0" w:color="auto"/>
            <w:right w:val="none" w:sz="0" w:space="0" w:color="auto"/>
          </w:divBdr>
          <w:divsChild>
            <w:div w:id="850072779">
              <w:marLeft w:val="0"/>
              <w:marRight w:val="0"/>
              <w:marTop w:val="0"/>
              <w:marBottom w:val="0"/>
              <w:divBdr>
                <w:top w:val="none" w:sz="0" w:space="0" w:color="auto"/>
                <w:left w:val="none" w:sz="0" w:space="0" w:color="auto"/>
                <w:bottom w:val="none" w:sz="0" w:space="0" w:color="auto"/>
                <w:right w:val="none" w:sz="0" w:space="0" w:color="auto"/>
              </w:divBdr>
              <w:divsChild>
                <w:div w:id="1859613799">
                  <w:marLeft w:val="0"/>
                  <w:marRight w:val="0"/>
                  <w:marTop w:val="0"/>
                  <w:marBottom w:val="0"/>
                  <w:divBdr>
                    <w:top w:val="none" w:sz="0" w:space="0" w:color="auto"/>
                    <w:left w:val="none" w:sz="0" w:space="0" w:color="auto"/>
                    <w:bottom w:val="none" w:sz="0" w:space="0" w:color="auto"/>
                    <w:right w:val="none" w:sz="0" w:space="0" w:color="auto"/>
                  </w:divBdr>
                  <w:divsChild>
                    <w:div w:id="1350718039">
                      <w:marLeft w:val="0"/>
                      <w:marRight w:val="0"/>
                      <w:marTop w:val="0"/>
                      <w:marBottom w:val="0"/>
                      <w:divBdr>
                        <w:top w:val="none" w:sz="0" w:space="0" w:color="auto"/>
                        <w:left w:val="none" w:sz="0" w:space="0" w:color="auto"/>
                        <w:bottom w:val="none" w:sz="0" w:space="0" w:color="auto"/>
                        <w:right w:val="none" w:sz="0" w:space="0" w:color="auto"/>
                      </w:divBdr>
                      <w:divsChild>
                        <w:div w:id="1408186144">
                          <w:marLeft w:val="0"/>
                          <w:marRight w:val="0"/>
                          <w:marTop w:val="0"/>
                          <w:marBottom w:val="0"/>
                          <w:divBdr>
                            <w:top w:val="none" w:sz="0" w:space="0" w:color="auto"/>
                            <w:left w:val="none" w:sz="0" w:space="0" w:color="auto"/>
                            <w:bottom w:val="none" w:sz="0" w:space="0" w:color="auto"/>
                            <w:right w:val="none" w:sz="0" w:space="0" w:color="auto"/>
                          </w:divBdr>
                          <w:divsChild>
                            <w:div w:id="687415093">
                              <w:marLeft w:val="0"/>
                              <w:marRight w:val="0"/>
                              <w:marTop w:val="0"/>
                              <w:marBottom w:val="0"/>
                              <w:divBdr>
                                <w:top w:val="none" w:sz="0" w:space="0" w:color="auto"/>
                                <w:left w:val="none" w:sz="0" w:space="0" w:color="auto"/>
                                <w:bottom w:val="none" w:sz="0" w:space="0" w:color="auto"/>
                                <w:right w:val="none" w:sz="0" w:space="0" w:color="auto"/>
                              </w:divBdr>
                              <w:divsChild>
                                <w:div w:id="1723865104">
                                  <w:marLeft w:val="0"/>
                                  <w:marRight w:val="0"/>
                                  <w:marTop w:val="0"/>
                                  <w:marBottom w:val="0"/>
                                  <w:divBdr>
                                    <w:top w:val="none" w:sz="0" w:space="0" w:color="auto"/>
                                    <w:left w:val="none" w:sz="0" w:space="0" w:color="auto"/>
                                    <w:bottom w:val="none" w:sz="0" w:space="0" w:color="auto"/>
                                    <w:right w:val="none" w:sz="0" w:space="0" w:color="auto"/>
                                  </w:divBdr>
                                  <w:divsChild>
                                    <w:div w:id="12230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392394">
                  <w:marLeft w:val="0"/>
                  <w:marRight w:val="0"/>
                  <w:marTop w:val="0"/>
                  <w:marBottom w:val="0"/>
                  <w:divBdr>
                    <w:top w:val="none" w:sz="0" w:space="0" w:color="auto"/>
                    <w:left w:val="none" w:sz="0" w:space="0" w:color="auto"/>
                    <w:bottom w:val="none" w:sz="0" w:space="0" w:color="auto"/>
                    <w:right w:val="none" w:sz="0" w:space="0" w:color="auto"/>
                  </w:divBdr>
                  <w:divsChild>
                    <w:div w:id="1974477623">
                      <w:marLeft w:val="0"/>
                      <w:marRight w:val="0"/>
                      <w:marTop w:val="0"/>
                      <w:marBottom w:val="0"/>
                      <w:divBdr>
                        <w:top w:val="none" w:sz="0" w:space="0" w:color="auto"/>
                        <w:left w:val="none" w:sz="0" w:space="0" w:color="auto"/>
                        <w:bottom w:val="none" w:sz="0" w:space="0" w:color="auto"/>
                        <w:right w:val="none" w:sz="0" w:space="0" w:color="auto"/>
                      </w:divBdr>
                      <w:divsChild>
                        <w:div w:id="866679179">
                          <w:marLeft w:val="0"/>
                          <w:marRight w:val="0"/>
                          <w:marTop w:val="0"/>
                          <w:marBottom w:val="0"/>
                          <w:divBdr>
                            <w:top w:val="none" w:sz="0" w:space="0" w:color="auto"/>
                            <w:left w:val="none" w:sz="0" w:space="0" w:color="auto"/>
                            <w:bottom w:val="none" w:sz="0" w:space="0" w:color="auto"/>
                            <w:right w:val="none" w:sz="0" w:space="0" w:color="auto"/>
                          </w:divBdr>
                          <w:divsChild>
                            <w:div w:id="511141423">
                              <w:marLeft w:val="0"/>
                              <w:marRight w:val="0"/>
                              <w:marTop w:val="0"/>
                              <w:marBottom w:val="0"/>
                              <w:divBdr>
                                <w:top w:val="none" w:sz="0" w:space="0" w:color="auto"/>
                                <w:left w:val="none" w:sz="0" w:space="0" w:color="auto"/>
                                <w:bottom w:val="none" w:sz="0" w:space="0" w:color="auto"/>
                                <w:right w:val="none" w:sz="0" w:space="0" w:color="auto"/>
                              </w:divBdr>
                              <w:divsChild>
                                <w:div w:id="1490367105">
                                  <w:marLeft w:val="0"/>
                                  <w:marRight w:val="0"/>
                                  <w:marTop w:val="0"/>
                                  <w:marBottom w:val="0"/>
                                  <w:divBdr>
                                    <w:top w:val="none" w:sz="0" w:space="0" w:color="auto"/>
                                    <w:left w:val="none" w:sz="0" w:space="0" w:color="auto"/>
                                    <w:bottom w:val="none" w:sz="0" w:space="0" w:color="auto"/>
                                    <w:right w:val="none" w:sz="0" w:space="0" w:color="auto"/>
                                  </w:divBdr>
                                  <w:divsChild>
                                    <w:div w:id="72838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97550">
                  <w:marLeft w:val="0"/>
                  <w:marRight w:val="0"/>
                  <w:marTop w:val="0"/>
                  <w:marBottom w:val="0"/>
                  <w:divBdr>
                    <w:top w:val="none" w:sz="0" w:space="0" w:color="auto"/>
                    <w:left w:val="none" w:sz="0" w:space="0" w:color="auto"/>
                    <w:bottom w:val="none" w:sz="0" w:space="0" w:color="auto"/>
                    <w:right w:val="none" w:sz="0" w:space="0" w:color="auto"/>
                  </w:divBdr>
                  <w:divsChild>
                    <w:div w:id="561789963">
                      <w:marLeft w:val="0"/>
                      <w:marRight w:val="0"/>
                      <w:marTop w:val="0"/>
                      <w:marBottom w:val="0"/>
                      <w:divBdr>
                        <w:top w:val="none" w:sz="0" w:space="0" w:color="auto"/>
                        <w:left w:val="none" w:sz="0" w:space="0" w:color="auto"/>
                        <w:bottom w:val="none" w:sz="0" w:space="0" w:color="auto"/>
                        <w:right w:val="none" w:sz="0" w:space="0" w:color="auto"/>
                      </w:divBdr>
                      <w:divsChild>
                        <w:div w:id="756102068">
                          <w:marLeft w:val="0"/>
                          <w:marRight w:val="0"/>
                          <w:marTop w:val="0"/>
                          <w:marBottom w:val="0"/>
                          <w:divBdr>
                            <w:top w:val="none" w:sz="0" w:space="0" w:color="auto"/>
                            <w:left w:val="none" w:sz="0" w:space="0" w:color="auto"/>
                            <w:bottom w:val="none" w:sz="0" w:space="0" w:color="auto"/>
                            <w:right w:val="none" w:sz="0" w:space="0" w:color="auto"/>
                          </w:divBdr>
                          <w:divsChild>
                            <w:div w:id="96993775">
                              <w:marLeft w:val="0"/>
                              <w:marRight w:val="0"/>
                              <w:marTop w:val="0"/>
                              <w:marBottom w:val="0"/>
                              <w:divBdr>
                                <w:top w:val="none" w:sz="0" w:space="0" w:color="auto"/>
                                <w:left w:val="none" w:sz="0" w:space="0" w:color="auto"/>
                                <w:bottom w:val="none" w:sz="0" w:space="0" w:color="auto"/>
                                <w:right w:val="none" w:sz="0" w:space="0" w:color="auto"/>
                              </w:divBdr>
                              <w:divsChild>
                                <w:div w:id="812604719">
                                  <w:marLeft w:val="0"/>
                                  <w:marRight w:val="0"/>
                                  <w:marTop w:val="0"/>
                                  <w:marBottom w:val="0"/>
                                  <w:divBdr>
                                    <w:top w:val="none" w:sz="0" w:space="0" w:color="auto"/>
                                    <w:left w:val="none" w:sz="0" w:space="0" w:color="auto"/>
                                    <w:bottom w:val="none" w:sz="0" w:space="0" w:color="auto"/>
                                    <w:right w:val="none" w:sz="0" w:space="0" w:color="auto"/>
                                  </w:divBdr>
                                  <w:divsChild>
                                    <w:div w:id="19960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743887">
          <w:marLeft w:val="0"/>
          <w:marRight w:val="0"/>
          <w:marTop w:val="0"/>
          <w:marBottom w:val="0"/>
          <w:divBdr>
            <w:top w:val="none" w:sz="0" w:space="0" w:color="auto"/>
            <w:left w:val="none" w:sz="0" w:space="0" w:color="auto"/>
            <w:bottom w:val="none" w:sz="0" w:space="0" w:color="auto"/>
            <w:right w:val="none" w:sz="0" w:space="0" w:color="auto"/>
          </w:divBdr>
          <w:divsChild>
            <w:div w:id="1309749038">
              <w:marLeft w:val="0"/>
              <w:marRight w:val="0"/>
              <w:marTop w:val="0"/>
              <w:marBottom w:val="0"/>
              <w:divBdr>
                <w:top w:val="none" w:sz="0" w:space="0" w:color="auto"/>
                <w:left w:val="none" w:sz="0" w:space="0" w:color="auto"/>
                <w:bottom w:val="none" w:sz="0" w:space="0" w:color="auto"/>
                <w:right w:val="none" w:sz="0" w:space="0" w:color="auto"/>
              </w:divBdr>
              <w:divsChild>
                <w:div w:id="697662420">
                  <w:marLeft w:val="0"/>
                  <w:marRight w:val="0"/>
                  <w:marTop w:val="0"/>
                  <w:marBottom w:val="0"/>
                  <w:divBdr>
                    <w:top w:val="none" w:sz="0" w:space="0" w:color="auto"/>
                    <w:left w:val="none" w:sz="0" w:space="0" w:color="auto"/>
                    <w:bottom w:val="none" w:sz="0" w:space="0" w:color="auto"/>
                    <w:right w:val="none" w:sz="0" w:space="0" w:color="auto"/>
                  </w:divBdr>
                  <w:divsChild>
                    <w:div w:id="2126581048">
                      <w:marLeft w:val="0"/>
                      <w:marRight w:val="0"/>
                      <w:marTop w:val="0"/>
                      <w:marBottom w:val="0"/>
                      <w:divBdr>
                        <w:top w:val="none" w:sz="0" w:space="0" w:color="auto"/>
                        <w:left w:val="none" w:sz="0" w:space="0" w:color="auto"/>
                        <w:bottom w:val="none" w:sz="0" w:space="0" w:color="auto"/>
                        <w:right w:val="none" w:sz="0" w:space="0" w:color="auto"/>
                      </w:divBdr>
                      <w:divsChild>
                        <w:div w:id="1996689362">
                          <w:marLeft w:val="0"/>
                          <w:marRight w:val="0"/>
                          <w:marTop w:val="0"/>
                          <w:marBottom w:val="0"/>
                          <w:divBdr>
                            <w:top w:val="none" w:sz="0" w:space="0" w:color="auto"/>
                            <w:left w:val="none" w:sz="0" w:space="0" w:color="auto"/>
                            <w:bottom w:val="none" w:sz="0" w:space="0" w:color="auto"/>
                            <w:right w:val="none" w:sz="0" w:space="0" w:color="auto"/>
                          </w:divBdr>
                          <w:divsChild>
                            <w:div w:id="722869597">
                              <w:marLeft w:val="0"/>
                              <w:marRight w:val="0"/>
                              <w:marTop w:val="0"/>
                              <w:marBottom w:val="0"/>
                              <w:divBdr>
                                <w:top w:val="none" w:sz="0" w:space="0" w:color="auto"/>
                                <w:left w:val="none" w:sz="0" w:space="0" w:color="auto"/>
                                <w:bottom w:val="none" w:sz="0" w:space="0" w:color="auto"/>
                                <w:right w:val="none" w:sz="0" w:space="0" w:color="auto"/>
                              </w:divBdr>
                              <w:divsChild>
                                <w:div w:id="2076974910">
                                  <w:marLeft w:val="0"/>
                                  <w:marRight w:val="0"/>
                                  <w:marTop w:val="0"/>
                                  <w:marBottom w:val="0"/>
                                  <w:divBdr>
                                    <w:top w:val="none" w:sz="0" w:space="0" w:color="auto"/>
                                    <w:left w:val="none" w:sz="0" w:space="0" w:color="auto"/>
                                    <w:bottom w:val="none" w:sz="0" w:space="0" w:color="auto"/>
                                    <w:right w:val="none" w:sz="0" w:space="0" w:color="auto"/>
                                  </w:divBdr>
                                  <w:divsChild>
                                    <w:div w:id="127185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027889">
                  <w:marLeft w:val="0"/>
                  <w:marRight w:val="0"/>
                  <w:marTop w:val="0"/>
                  <w:marBottom w:val="0"/>
                  <w:divBdr>
                    <w:top w:val="none" w:sz="0" w:space="0" w:color="auto"/>
                    <w:left w:val="none" w:sz="0" w:space="0" w:color="auto"/>
                    <w:bottom w:val="none" w:sz="0" w:space="0" w:color="auto"/>
                    <w:right w:val="none" w:sz="0" w:space="0" w:color="auto"/>
                  </w:divBdr>
                  <w:divsChild>
                    <w:div w:id="324938015">
                      <w:marLeft w:val="0"/>
                      <w:marRight w:val="0"/>
                      <w:marTop w:val="0"/>
                      <w:marBottom w:val="0"/>
                      <w:divBdr>
                        <w:top w:val="none" w:sz="0" w:space="0" w:color="auto"/>
                        <w:left w:val="none" w:sz="0" w:space="0" w:color="auto"/>
                        <w:bottom w:val="none" w:sz="0" w:space="0" w:color="auto"/>
                        <w:right w:val="none" w:sz="0" w:space="0" w:color="auto"/>
                      </w:divBdr>
                      <w:divsChild>
                        <w:div w:id="1275206882">
                          <w:marLeft w:val="0"/>
                          <w:marRight w:val="0"/>
                          <w:marTop w:val="0"/>
                          <w:marBottom w:val="0"/>
                          <w:divBdr>
                            <w:top w:val="none" w:sz="0" w:space="0" w:color="auto"/>
                            <w:left w:val="none" w:sz="0" w:space="0" w:color="auto"/>
                            <w:bottom w:val="none" w:sz="0" w:space="0" w:color="auto"/>
                            <w:right w:val="none" w:sz="0" w:space="0" w:color="auto"/>
                          </w:divBdr>
                          <w:divsChild>
                            <w:div w:id="1266573077">
                              <w:marLeft w:val="0"/>
                              <w:marRight w:val="0"/>
                              <w:marTop w:val="0"/>
                              <w:marBottom w:val="0"/>
                              <w:divBdr>
                                <w:top w:val="none" w:sz="0" w:space="0" w:color="auto"/>
                                <w:left w:val="none" w:sz="0" w:space="0" w:color="auto"/>
                                <w:bottom w:val="none" w:sz="0" w:space="0" w:color="auto"/>
                                <w:right w:val="none" w:sz="0" w:space="0" w:color="auto"/>
                              </w:divBdr>
                              <w:divsChild>
                                <w:div w:id="1080177513">
                                  <w:marLeft w:val="0"/>
                                  <w:marRight w:val="0"/>
                                  <w:marTop w:val="0"/>
                                  <w:marBottom w:val="0"/>
                                  <w:divBdr>
                                    <w:top w:val="none" w:sz="0" w:space="0" w:color="auto"/>
                                    <w:left w:val="none" w:sz="0" w:space="0" w:color="auto"/>
                                    <w:bottom w:val="none" w:sz="0" w:space="0" w:color="auto"/>
                                    <w:right w:val="none" w:sz="0" w:space="0" w:color="auto"/>
                                  </w:divBdr>
                                  <w:divsChild>
                                    <w:div w:id="44796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4038721">
      <w:bodyDiv w:val="1"/>
      <w:marLeft w:val="0"/>
      <w:marRight w:val="0"/>
      <w:marTop w:val="0"/>
      <w:marBottom w:val="0"/>
      <w:divBdr>
        <w:top w:val="none" w:sz="0" w:space="0" w:color="auto"/>
        <w:left w:val="none" w:sz="0" w:space="0" w:color="auto"/>
        <w:bottom w:val="none" w:sz="0" w:space="0" w:color="auto"/>
        <w:right w:val="none" w:sz="0" w:space="0" w:color="auto"/>
      </w:divBdr>
    </w:div>
    <w:div w:id="1523204043">
      <w:bodyDiv w:val="1"/>
      <w:marLeft w:val="0"/>
      <w:marRight w:val="0"/>
      <w:marTop w:val="0"/>
      <w:marBottom w:val="0"/>
      <w:divBdr>
        <w:top w:val="none" w:sz="0" w:space="0" w:color="auto"/>
        <w:left w:val="none" w:sz="0" w:space="0" w:color="auto"/>
        <w:bottom w:val="none" w:sz="0" w:space="0" w:color="auto"/>
        <w:right w:val="none" w:sz="0" w:space="0" w:color="auto"/>
      </w:divBdr>
    </w:div>
    <w:div w:id="1971353659">
      <w:bodyDiv w:val="1"/>
      <w:marLeft w:val="0"/>
      <w:marRight w:val="0"/>
      <w:marTop w:val="0"/>
      <w:marBottom w:val="0"/>
      <w:divBdr>
        <w:top w:val="none" w:sz="0" w:space="0" w:color="auto"/>
        <w:left w:val="none" w:sz="0" w:space="0" w:color="auto"/>
        <w:bottom w:val="none" w:sz="0" w:space="0" w:color="auto"/>
        <w:right w:val="none" w:sz="0" w:space="0" w:color="auto"/>
      </w:divBdr>
      <w:divsChild>
        <w:div w:id="493035207">
          <w:marLeft w:val="0"/>
          <w:marRight w:val="0"/>
          <w:marTop w:val="0"/>
          <w:marBottom w:val="900"/>
          <w:divBdr>
            <w:top w:val="none" w:sz="0" w:space="0" w:color="auto"/>
            <w:left w:val="none" w:sz="0" w:space="0" w:color="auto"/>
            <w:bottom w:val="none" w:sz="0" w:space="0" w:color="auto"/>
            <w:right w:val="none" w:sz="0" w:space="0" w:color="auto"/>
          </w:divBdr>
          <w:divsChild>
            <w:div w:id="699209183">
              <w:marLeft w:val="0"/>
              <w:marRight w:val="0"/>
              <w:marTop w:val="0"/>
              <w:marBottom w:val="0"/>
              <w:divBdr>
                <w:top w:val="none" w:sz="0" w:space="0" w:color="auto"/>
                <w:left w:val="none" w:sz="0" w:space="0" w:color="auto"/>
                <w:bottom w:val="none" w:sz="0" w:space="0" w:color="auto"/>
                <w:right w:val="none" w:sz="0" w:space="0" w:color="auto"/>
              </w:divBdr>
              <w:divsChild>
                <w:div w:id="1726373565">
                  <w:marLeft w:val="0"/>
                  <w:marRight w:val="0"/>
                  <w:marTop w:val="0"/>
                  <w:marBottom w:val="0"/>
                  <w:divBdr>
                    <w:top w:val="none" w:sz="0" w:space="0" w:color="auto"/>
                    <w:left w:val="none" w:sz="0" w:space="0" w:color="auto"/>
                    <w:bottom w:val="none" w:sz="0" w:space="0" w:color="auto"/>
                    <w:right w:val="none" w:sz="0" w:space="0" w:color="auto"/>
                  </w:divBdr>
                  <w:divsChild>
                    <w:div w:id="1701054830">
                      <w:marLeft w:val="0"/>
                      <w:marRight w:val="0"/>
                      <w:marTop w:val="0"/>
                      <w:marBottom w:val="0"/>
                      <w:divBdr>
                        <w:top w:val="none" w:sz="0" w:space="0" w:color="auto"/>
                        <w:left w:val="none" w:sz="0" w:space="0" w:color="auto"/>
                        <w:bottom w:val="none" w:sz="0" w:space="0" w:color="auto"/>
                        <w:right w:val="none" w:sz="0" w:space="0" w:color="auto"/>
                      </w:divBdr>
                      <w:divsChild>
                        <w:div w:id="501554074">
                          <w:marLeft w:val="0"/>
                          <w:marRight w:val="0"/>
                          <w:marTop w:val="0"/>
                          <w:marBottom w:val="0"/>
                          <w:divBdr>
                            <w:top w:val="none" w:sz="0" w:space="0" w:color="auto"/>
                            <w:left w:val="none" w:sz="0" w:space="0" w:color="auto"/>
                            <w:bottom w:val="none" w:sz="0" w:space="0" w:color="auto"/>
                            <w:right w:val="none" w:sz="0" w:space="0" w:color="auto"/>
                          </w:divBdr>
                          <w:divsChild>
                            <w:div w:id="200898871">
                              <w:marLeft w:val="0"/>
                              <w:marRight w:val="0"/>
                              <w:marTop w:val="0"/>
                              <w:marBottom w:val="0"/>
                              <w:divBdr>
                                <w:top w:val="none" w:sz="0" w:space="0" w:color="auto"/>
                                <w:left w:val="none" w:sz="0" w:space="0" w:color="auto"/>
                                <w:bottom w:val="none" w:sz="0" w:space="0" w:color="auto"/>
                                <w:right w:val="none" w:sz="0" w:space="0" w:color="auto"/>
                              </w:divBdr>
                              <w:divsChild>
                                <w:div w:id="186329862">
                                  <w:marLeft w:val="0"/>
                                  <w:marRight w:val="0"/>
                                  <w:marTop w:val="0"/>
                                  <w:marBottom w:val="0"/>
                                  <w:divBdr>
                                    <w:top w:val="none" w:sz="0" w:space="0" w:color="auto"/>
                                    <w:left w:val="none" w:sz="0" w:space="0" w:color="auto"/>
                                    <w:bottom w:val="none" w:sz="0" w:space="0" w:color="auto"/>
                                    <w:right w:val="none" w:sz="0" w:space="0" w:color="auto"/>
                                  </w:divBdr>
                                </w:div>
                              </w:divsChild>
                            </w:div>
                            <w:div w:id="1944338528">
                              <w:marLeft w:val="0"/>
                              <w:marRight w:val="0"/>
                              <w:marTop w:val="0"/>
                              <w:marBottom w:val="0"/>
                              <w:divBdr>
                                <w:top w:val="none" w:sz="0" w:space="0" w:color="auto"/>
                                <w:left w:val="none" w:sz="0" w:space="0" w:color="auto"/>
                                <w:bottom w:val="none" w:sz="0" w:space="0" w:color="auto"/>
                                <w:right w:val="none" w:sz="0" w:space="0" w:color="auto"/>
                              </w:divBdr>
                              <w:divsChild>
                                <w:div w:id="1767846325">
                                  <w:marLeft w:val="0"/>
                                  <w:marRight w:val="0"/>
                                  <w:marTop w:val="0"/>
                                  <w:marBottom w:val="0"/>
                                  <w:divBdr>
                                    <w:top w:val="none" w:sz="0" w:space="0" w:color="auto"/>
                                    <w:left w:val="none" w:sz="0" w:space="0" w:color="auto"/>
                                    <w:bottom w:val="none" w:sz="0" w:space="0" w:color="auto"/>
                                    <w:right w:val="none" w:sz="0" w:space="0" w:color="auto"/>
                                  </w:divBdr>
                                </w:div>
                              </w:divsChild>
                            </w:div>
                            <w:div w:id="194852526">
                              <w:marLeft w:val="0"/>
                              <w:marRight w:val="0"/>
                              <w:marTop w:val="0"/>
                              <w:marBottom w:val="0"/>
                              <w:divBdr>
                                <w:top w:val="none" w:sz="0" w:space="0" w:color="auto"/>
                                <w:left w:val="none" w:sz="0" w:space="0" w:color="auto"/>
                                <w:bottom w:val="none" w:sz="0" w:space="0" w:color="auto"/>
                                <w:right w:val="none" w:sz="0" w:space="0" w:color="auto"/>
                              </w:divBdr>
                              <w:divsChild>
                                <w:div w:id="1067924951">
                                  <w:marLeft w:val="0"/>
                                  <w:marRight w:val="0"/>
                                  <w:marTop w:val="0"/>
                                  <w:marBottom w:val="0"/>
                                  <w:divBdr>
                                    <w:top w:val="none" w:sz="0" w:space="0" w:color="auto"/>
                                    <w:left w:val="none" w:sz="0" w:space="0" w:color="auto"/>
                                    <w:bottom w:val="none" w:sz="0" w:space="0" w:color="auto"/>
                                    <w:right w:val="none" w:sz="0" w:space="0" w:color="auto"/>
                                  </w:divBdr>
                                </w:div>
                              </w:divsChild>
                            </w:div>
                            <w:div w:id="1754275339">
                              <w:marLeft w:val="0"/>
                              <w:marRight w:val="0"/>
                              <w:marTop w:val="0"/>
                              <w:marBottom w:val="0"/>
                              <w:divBdr>
                                <w:top w:val="none" w:sz="0" w:space="0" w:color="auto"/>
                                <w:left w:val="none" w:sz="0" w:space="0" w:color="auto"/>
                                <w:bottom w:val="none" w:sz="0" w:space="0" w:color="auto"/>
                                <w:right w:val="none" w:sz="0" w:space="0" w:color="auto"/>
                              </w:divBdr>
                              <w:divsChild>
                                <w:div w:id="1200822640">
                                  <w:marLeft w:val="0"/>
                                  <w:marRight w:val="0"/>
                                  <w:marTop w:val="0"/>
                                  <w:marBottom w:val="0"/>
                                  <w:divBdr>
                                    <w:top w:val="none" w:sz="0" w:space="0" w:color="auto"/>
                                    <w:left w:val="none" w:sz="0" w:space="0" w:color="auto"/>
                                    <w:bottom w:val="none" w:sz="0" w:space="0" w:color="auto"/>
                                    <w:right w:val="none" w:sz="0" w:space="0" w:color="auto"/>
                                  </w:divBdr>
                                </w:div>
                              </w:divsChild>
                            </w:div>
                            <w:div w:id="1298611312">
                              <w:marLeft w:val="0"/>
                              <w:marRight w:val="0"/>
                              <w:marTop w:val="0"/>
                              <w:marBottom w:val="0"/>
                              <w:divBdr>
                                <w:top w:val="none" w:sz="0" w:space="0" w:color="auto"/>
                                <w:left w:val="none" w:sz="0" w:space="0" w:color="auto"/>
                                <w:bottom w:val="none" w:sz="0" w:space="0" w:color="auto"/>
                                <w:right w:val="none" w:sz="0" w:space="0" w:color="auto"/>
                              </w:divBdr>
                              <w:divsChild>
                                <w:div w:id="47444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76547">
                      <w:marLeft w:val="0"/>
                      <w:marRight w:val="0"/>
                      <w:marTop w:val="0"/>
                      <w:marBottom w:val="0"/>
                      <w:divBdr>
                        <w:top w:val="none" w:sz="0" w:space="0" w:color="auto"/>
                        <w:left w:val="none" w:sz="0" w:space="0" w:color="auto"/>
                        <w:bottom w:val="none" w:sz="0" w:space="0" w:color="auto"/>
                        <w:right w:val="none" w:sz="0" w:space="0" w:color="auto"/>
                      </w:divBdr>
                      <w:divsChild>
                        <w:div w:id="1896043484">
                          <w:marLeft w:val="0"/>
                          <w:marRight w:val="0"/>
                          <w:marTop w:val="0"/>
                          <w:marBottom w:val="0"/>
                          <w:divBdr>
                            <w:top w:val="none" w:sz="0" w:space="0" w:color="auto"/>
                            <w:left w:val="none" w:sz="0" w:space="0" w:color="auto"/>
                            <w:bottom w:val="none" w:sz="0" w:space="0" w:color="auto"/>
                            <w:right w:val="none" w:sz="0" w:space="0" w:color="auto"/>
                          </w:divBdr>
                          <w:divsChild>
                            <w:div w:id="107160682">
                              <w:marLeft w:val="0"/>
                              <w:marRight w:val="0"/>
                              <w:marTop w:val="0"/>
                              <w:marBottom w:val="0"/>
                              <w:divBdr>
                                <w:top w:val="none" w:sz="0" w:space="0" w:color="auto"/>
                                <w:left w:val="none" w:sz="0" w:space="0" w:color="auto"/>
                                <w:bottom w:val="none" w:sz="0" w:space="0" w:color="auto"/>
                                <w:right w:val="none" w:sz="0" w:space="0" w:color="auto"/>
                              </w:divBdr>
                              <w:divsChild>
                                <w:div w:id="1289897669">
                                  <w:marLeft w:val="0"/>
                                  <w:marRight w:val="0"/>
                                  <w:marTop w:val="0"/>
                                  <w:marBottom w:val="0"/>
                                  <w:divBdr>
                                    <w:top w:val="none" w:sz="0" w:space="0" w:color="auto"/>
                                    <w:left w:val="none" w:sz="0" w:space="0" w:color="auto"/>
                                    <w:bottom w:val="none" w:sz="0" w:space="0" w:color="auto"/>
                                    <w:right w:val="none" w:sz="0" w:space="0" w:color="auto"/>
                                  </w:divBdr>
                                </w:div>
                              </w:divsChild>
                            </w:div>
                            <w:div w:id="528027662">
                              <w:marLeft w:val="0"/>
                              <w:marRight w:val="0"/>
                              <w:marTop w:val="0"/>
                              <w:marBottom w:val="0"/>
                              <w:divBdr>
                                <w:top w:val="none" w:sz="0" w:space="0" w:color="auto"/>
                                <w:left w:val="none" w:sz="0" w:space="0" w:color="auto"/>
                                <w:bottom w:val="none" w:sz="0" w:space="0" w:color="auto"/>
                                <w:right w:val="none" w:sz="0" w:space="0" w:color="auto"/>
                              </w:divBdr>
                              <w:divsChild>
                                <w:div w:id="2066877698">
                                  <w:marLeft w:val="0"/>
                                  <w:marRight w:val="0"/>
                                  <w:marTop w:val="0"/>
                                  <w:marBottom w:val="0"/>
                                  <w:divBdr>
                                    <w:top w:val="none" w:sz="0" w:space="0" w:color="auto"/>
                                    <w:left w:val="none" w:sz="0" w:space="0" w:color="auto"/>
                                    <w:bottom w:val="none" w:sz="0" w:space="0" w:color="auto"/>
                                    <w:right w:val="none" w:sz="0" w:space="0" w:color="auto"/>
                                  </w:divBdr>
                                </w:div>
                              </w:divsChild>
                            </w:div>
                            <w:div w:id="724835109">
                              <w:marLeft w:val="0"/>
                              <w:marRight w:val="0"/>
                              <w:marTop w:val="0"/>
                              <w:marBottom w:val="0"/>
                              <w:divBdr>
                                <w:top w:val="none" w:sz="0" w:space="0" w:color="auto"/>
                                <w:left w:val="none" w:sz="0" w:space="0" w:color="auto"/>
                                <w:bottom w:val="none" w:sz="0" w:space="0" w:color="auto"/>
                                <w:right w:val="none" w:sz="0" w:space="0" w:color="auto"/>
                              </w:divBdr>
                              <w:divsChild>
                                <w:div w:id="148788868">
                                  <w:marLeft w:val="0"/>
                                  <w:marRight w:val="0"/>
                                  <w:marTop w:val="0"/>
                                  <w:marBottom w:val="0"/>
                                  <w:divBdr>
                                    <w:top w:val="none" w:sz="0" w:space="0" w:color="auto"/>
                                    <w:left w:val="none" w:sz="0" w:space="0" w:color="auto"/>
                                    <w:bottom w:val="none" w:sz="0" w:space="0" w:color="auto"/>
                                    <w:right w:val="none" w:sz="0" w:space="0" w:color="auto"/>
                                  </w:divBdr>
                                </w:div>
                              </w:divsChild>
                            </w:div>
                            <w:div w:id="854609289">
                              <w:marLeft w:val="0"/>
                              <w:marRight w:val="0"/>
                              <w:marTop w:val="0"/>
                              <w:marBottom w:val="0"/>
                              <w:divBdr>
                                <w:top w:val="none" w:sz="0" w:space="0" w:color="auto"/>
                                <w:left w:val="none" w:sz="0" w:space="0" w:color="auto"/>
                                <w:bottom w:val="none" w:sz="0" w:space="0" w:color="auto"/>
                                <w:right w:val="none" w:sz="0" w:space="0" w:color="auto"/>
                              </w:divBdr>
                              <w:divsChild>
                                <w:div w:id="1514341304">
                                  <w:marLeft w:val="0"/>
                                  <w:marRight w:val="0"/>
                                  <w:marTop w:val="0"/>
                                  <w:marBottom w:val="0"/>
                                  <w:divBdr>
                                    <w:top w:val="none" w:sz="0" w:space="0" w:color="auto"/>
                                    <w:left w:val="none" w:sz="0" w:space="0" w:color="auto"/>
                                    <w:bottom w:val="none" w:sz="0" w:space="0" w:color="auto"/>
                                    <w:right w:val="none" w:sz="0" w:space="0" w:color="auto"/>
                                  </w:divBdr>
                                </w:div>
                              </w:divsChild>
                            </w:div>
                            <w:div w:id="916786350">
                              <w:marLeft w:val="0"/>
                              <w:marRight w:val="0"/>
                              <w:marTop w:val="0"/>
                              <w:marBottom w:val="0"/>
                              <w:divBdr>
                                <w:top w:val="none" w:sz="0" w:space="0" w:color="auto"/>
                                <w:left w:val="none" w:sz="0" w:space="0" w:color="auto"/>
                                <w:bottom w:val="none" w:sz="0" w:space="0" w:color="auto"/>
                                <w:right w:val="none" w:sz="0" w:space="0" w:color="auto"/>
                              </w:divBdr>
                              <w:divsChild>
                                <w:div w:id="4571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411733">
                      <w:marLeft w:val="0"/>
                      <w:marRight w:val="0"/>
                      <w:marTop w:val="0"/>
                      <w:marBottom w:val="0"/>
                      <w:divBdr>
                        <w:top w:val="none" w:sz="0" w:space="0" w:color="auto"/>
                        <w:left w:val="none" w:sz="0" w:space="0" w:color="auto"/>
                        <w:bottom w:val="none" w:sz="0" w:space="0" w:color="auto"/>
                        <w:right w:val="none" w:sz="0" w:space="0" w:color="auto"/>
                      </w:divBdr>
                      <w:divsChild>
                        <w:div w:id="1240944610">
                          <w:marLeft w:val="0"/>
                          <w:marRight w:val="0"/>
                          <w:marTop w:val="0"/>
                          <w:marBottom w:val="0"/>
                          <w:divBdr>
                            <w:top w:val="none" w:sz="0" w:space="0" w:color="auto"/>
                            <w:left w:val="none" w:sz="0" w:space="0" w:color="auto"/>
                            <w:bottom w:val="none" w:sz="0" w:space="0" w:color="auto"/>
                            <w:right w:val="none" w:sz="0" w:space="0" w:color="auto"/>
                          </w:divBdr>
                          <w:divsChild>
                            <w:div w:id="1156533219">
                              <w:marLeft w:val="0"/>
                              <w:marRight w:val="0"/>
                              <w:marTop w:val="0"/>
                              <w:marBottom w:val="0"/>
                              <w:divBdr>
                                <w:top w:val="none" w:sz="0" w:space="0" w:color="auto"/>
                                <w:left w:val="none" w:sz="0" w:space="0" w:color="auto"/>
                                <w:bottom w:val="none" w:sz="0" w:space="0" w:color="auto"/>
                                <w:right w:val="none" w:sz="0" w:space="0" w:color="auto"/>
                              </w:divBdr>
                              <w:divsChild>
                                <w:div w:id="1556700999">
                                  <w:marLeft w:val="0"/>
                                  <w:marRight w:val="0"/>
                                  <w:marTop w:val="0"/>
                                  <w:marBottom w:val="0"/>
                                  <w:divBdr>
                                    <w:top w:val="none" w:sz="0" w:space="0" w:color="auto"/>
                                    <w:left w:val="none" w:sz="0" w:space="0" w:color="auto"/>
                                    <w:bottom w:val="none" w:sz="0" w:space="0" w:color="auto"/>
                                    <w:right w:val="none" w:sz="0" w:space="0" w:color="auto"/>
                                  </w:divBdr>
                                </w:div>
                              </w:divsChild>
                            </w:div>
                            <w:div w:id="1918788413">
                              <w:marLeft w:val="0"/>
                              <w:marRight w:val="0"/>
                              <w:marTop w:val="0"/>
                              <w:marBottom w:val="0"/>
                              <w:divBdr>
                                <w:top w:val="none" w:sz="0" w:space="0" w:color="auto"/>
                                <w:left w:val="none" w:sz="0" w:space="0" w:color="auto"/>
                                <w:bottom w:val="none" w:sz="0" w:space="0" w:color="auto"/>
                                <w:right w:val="none" w:sz="0" w:space="0" w:color="auto"/>
                              </w:divBdr>
                              <w:divsChild>
                                <w:div w:id="1824010063">
                                  <w:marLeft w:val="0"/>
                                  <w:marRight w:val="0"/>
                                  <w:marTop w:val="0"/>
                                  <w:marBottom w:val="0"/>
                                  <w:divBdr>
                                    <w:top w:val="none" w:sz="0" w:space="0" w:color="auto"/>
                                    <w:left w:val="none" w:sz="0" w:space="0" w:color="auto"/>
                                    <w:bottom w:val="none" w:sz="0" w:space="0" w:color="auto"/>
                                    <w:right w:val="none" w:sz="0" w:space="0" w:color="auto"/>
                                  </w:divBdr>
                                </w:div>
                              </w:divsChild>
                            </w:div>
                            <w:div w:id="963384953">
                              <w:marLeft w:val="0"/>
                              <w:marRight w:val="0"/>
                              <w:marTop w:val="0"/>
                              <w:marBottom w:val="0"/>
                              <w:divBdr>
                                <w:top w:val="none" w:sz="0" w:space="0" w:color="auto"/>
                                <w:left w:val="none" w:sz="0" w:space="0" w:color="auto"/>
                                <w:bottom w:val="none" w:sz="0" w:space="0" w:color="auto"/>
                                <w:right w:val="none" w:sz="0" w:space="0" w:color="auto"/>
                              </w:divBdr>
                              <w:divsChild>
                                <w:div w:id="1170563304">
                                  <w:marLeft w:val="0"/>
                                  <w:marRight w:val="0"/>
                                  <w:marTop w:val="0"/>
                                  <w:marBottom w:val="0"/>
                                  <w:divBdr>
                                    <w:top w:val="none" w:sz="0" w:space="0" w:color="auto"/>
                                    <w:left w:val="none" w:sz="0" w:space="0" w:color="auto"/>
                                    <w:bottom w:val="none" w:sz="0" w:space="0" w:color="auto"/>
                                    <w:right w:val="none" w:sz="0" w:space="0" w:color="auto"/>
                                  </w:divBdr>
                                </w:div>
                              </w:divsChild>
                            </w:div>
                            <w:div w:id="1368337273">
                              <w:marLeft w:val="0"/>
                              <w:marRight w:val="0"/>
                              <w:marTop w:val="0"/>
                              <w:marBottom w:val="0"/>
                              <w:divBdr>
                                <w:top w:val="none" w:sz="0" w:space="0" w:color="auto"/>
                                <w:left w:val="none" w:sz="0" w:space="0" w:color="auto"/>
                                <w:bottom w:val="none" w:sz="0" w:space="0" w:color="auto"/>
                                <w:right w:val="none" w:sz="0" w:space="0" w:color="auto"/>
                              </w:divBdr>
                              <w:divsChild>
                                <w:div w:id="82944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9.png"/><Relationship Id="rId42" Type="http://schemas.openxmlformats.org/officeDocument/2006/relationships/hyperlink" Target="mailto:alexander.petutschnigg@fh-salzburg.ac.at" TargetMode="External"/><Relationship Id="rId47" Type="http://schemas.openxmlformats.org/officeDocument/2006/relationships/image" Target="media/image30.jpeg"/><Relationship Id="rId63" Type="http://schemas.openxmlformats.org/officeDocument/2006/relationships/image" Target="media/image39.png"/><Relationship Id="rId68" Type="http://schemas.openxmlformats.org/officeDocument/2006/relationships/hyperlink" Target="https://www.uni-lj.si/en/programmes/wood-science-and-technology" TargetMode="External"/><Relationship Id="rId84" Type="http://schemas.openxmlformats.org/officeDocument/2006/relationships/fontTable" Target="fontTable.xml"/><Relationship Id="rId16" Type="http://schemas.openxmlformats.org/officeDocument/2006/relationships/image" Target="media/image4.png"/><Relationship Id="rId11" Type="http://schemas.openxmlformats.org/officeDocument/2006/relationships/image" Target="media/image1.jpeg"/><Relationship Id="rId32" Type="http://schemas.openxmlformats.org/officeDocument/2006/relationships/image" Target="media/image19.png"/><Relationship Id="rId37" Type="http://schemas.openxmlformats.org/officeDocument/2006/relationships/image" Target="media/image24.jpeg"/><Relationship Id="rId53" Type="http://schemas.openxmlformats.org/officeDocument/2006/relationships/image" Target="media/image34.png"/><Relationship Id="rId58" Type="http://schemas.openxmlformats.org/officeDocument/2006/relationships/hyperlink" Target="https://wood-kplus.at/" TargetMode="External"/><Relationship Id="rId74" Type="http://schemas.openxmlformats.org/officeDocument/2006/relationships/hyperlink" Target="https://naturalresources.tennessee.edu/" TargetMode="External"/><Relationship Id="rId79" Type="http://schemas.openxmlformats.org/officeDocument/2006/relationships/image" Target="media/image47.png"/><Relationship Id="rId5" Type="http://schemas.openxmlformats.org/officeDocument/2006/relationships/numbering" Target="numbering.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28.jpeg"/><Relationship Id="rId48" Type="http://schemas.openxmlformats.org/officeDocument/2006/relationships/hyperlink" Target="mailto:brianvia@auburn.edu" TargetMode="External"/><Relationship Id="rId56" Type="http://schemas.openxmlformats.org/officeDocument/2006/relationships/hyperlink" Target="https://boku.ac.at/en/nwnr/htnr" TargetMode="External"/><Relationship Id="rId64" Type="http://schemas.openxmlformats.org/officeDocument/2006/relationships/hyperlink" Target="https://www.fpsconference.org/" TargetMode="External"/><Relationship Id="rId69" Type="http://schemas.openxmlformats.org/officeDocument/2006/relationships/image" Target="media/image42.jpeg"/><Relationship Id="rId77" Type="http://schemas.openxmlformats.org/officeDocument/2006/relationships/image" Target="media/image46.jpeg"/><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hyperlink" Target="https://www.forestry.oregonstate.edu/about/academic-departments/wse" TargetMode="External"/><Relationship Id="rId80" Type="http://schemas.openxmlformats.org/officeDocument/2006/relationships/hyperlink" Target="https://www.canr.msu.edu/packaging/"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emf"/><Relationship Id="rId46" Type="http://schemas.openxmlformats.org/officeDocument/2006/relationships/hyperlink" Target="mailto:dhodges2@utk.edu" TargetMode="External"/><Relationship Id="rId59" Type="http://schemas.openxmlformats.org/officeDocument/2006/relationships/image" Target="media/image37.jpeg"/><Relationship Id="rId67" Type="http://schemas.openxmlformats.org/officeDocument/2006/relationships/image" Target="media/image41.jpeg"/><Relationship Id="rId20" Type="http://schemas.openxmlformats.org/officeDocument/2006/relationships/image" Target="media/image8.jpeg"/><Relationship Id="rId41" Type="http://schemas.openxmlformats.org/officeDocument/2006/relationships/image" Target="media/image27.png"/><Relationship Id="rId54" Type="http://schemas.openxmlformats.org/officeDocument/2006/relationships/hyperlink" Target="https://forestproducts.auburn.edu/" TargetMode="External"/><Relationship Id="rId62" Type="http://schemas.openxmlformats.org/officeDocument/2006/relationships/hyperlink" Target="https://www.fh-salzburg.ac.at/en/study/ed/forest-products-technology-timber-constructions-bachelor" TargetMode="External"/><Relationship Id="rId70" Type="http://schemas.openxmlformats.org/officeDocument/2006/relationships/hyperlink" Target="https://www.bioproducts.msstate.edu/students/science.php" TargetMode="External"/><Relationship Id="rId75" Type="http://schemas.openxmlformats.org/officeDocument/2006/relationships/image" Target="media/image45.jpeg"/><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5.jpeg"/><Relationship Id="rId36" Type="http://schemas.openxmlformats.org/officeDocument/2006/relationships/image" Target="media/image23.png"/><Relationship Id="rId49" Type="http://schemas.openxmlformats.org/officeDocument/2006/relationships/image" Target="media/image31.jpeg"/><Relationship Id="rId57" Type="http://schemas.openxmlformats.org/officeDocument/2006/relationships/image" Target="media/image36.pn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hyperlink" Target="mailto:wtliles@hotmail.com" TargetMode="External"/><Relationship Id="rId52" Type="http://schemas.openxmlformats.org/officeDocument/2006/relationships/image" Target="media/image33.png"/><Relationship Id="rId60" Type="http://schemas.openxmlformats.org/officeDocument/2006/relationships/hyperlink" Target="https://www.clemson.edu/centers-institutes/wud/" TargetMode="External"/><Relationship Id="rId65" Type="http://schemas.openxmlformats.org/officeDocument/2006/relationships/image" Target="media/image40.png"/><Relationship Id="rId73" Type="http://schemas.openxmlformats.org/officeDocument/2006/relationships/image" Target="media/image44.jpeg"/><Relationship Id="rId78" Type="http://schemas.openxmlformats.org/officeDocument/2006/relationships/hyperlink" Target="https://itmi.unitbv.ro/en/" TargetMode="External"/><Relationship Id="rId81" Type="http://schemas.openxmlformats.org/officeDocument/2006/relationships/image" Target="media/image48.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image" Target="media/image26.png"/><Relationship Id="rId34" Type="http://schemas.openxmlformats.org/officeDocument/2006/relationships/image" Target="media/image21.jpeg"/><Relationship Id="rId50" Type="http://schemas.openxmlformats.org/officeDocument/2006/relationships/hyperlink" Target="mailto:bob.breyer@bakelite.com" TargetMode="External"/><Relationship Id="rId55" Type="http://schemas.openxmlformats.org/officeDocument/2006/relationships/image" Target="media/image35.png"/><Relationship Id="rId76" Type="http://schemas.openxmlformats.org/officeDocument/2006/relationships/hyperlink" Target="https://www.sumfak.unizg.hr/en/department-of-wood-technology/" TargetMode="External"/><Relationship Id="rId7" Type="http://schemas.openxmlformats.org/officeDocument/2006/relationships/settings" Target="settings.xml"/><Relationship Id="rId71" Type="http://schemas.openxmlformats.org/officeDocument/2006/relationships/image" Target="media/image43.pn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hyperlink" Target="https://agdatascience.tennessee.edu/" TargetMode="External"/><Relationship Id="rId40" Type="http://schemas.openxmlformats.org/officeDocument/2006/relationships/hyperlink" Target="mailto:tmyoung1@utk.edu" TargetMode="External"/><Relationship Id="rId45" Type="http://schemas.openxmlformats.org/officeDocument/2006/relationships/image" Target="media/image29.jpeg"/><Relationship Id="rId66" Type="http://schemas.openxmlformats.org/officeDocument/2006/relationships/hyperlink" Target="https://ktu.edu.tr/oemen" TargetMode="External"/><Relationship Id="rId61" Type="http://schemas.openxmlformats.org/officeDocument/2006/relationships/image" Target="media/image38.png"/><Relationship Id="rId8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hitlow\AppData\Roaming\Microsoft\Templates\Healthcare%20business%20plan.dotx" TargetMode="External"/></Relationships>
</file>

<file path=word/theme/theme1.xml><?xml version="1.0" encoding="utf-8"?>
<a:theme xmlns:a="http://schemas.openxmlformats.org/drawingml/2006/main" name="Healthcare">
  <a:themeElements>
    <a:clrScheme name="Healthcare">
      <a:dk1>
        <a:srgbClr val="000000"/>
      </a:dk1>
      <a:lt1>
        <a:srgbClr val="FFFFFF"/>
      </a:lt1>
      <a:dk2>
        <a:srgbClr val="5E5E5E"/>
      </a:dk2>
      <a:lt2>
        <a:srgbClr val="D6D5D5"/>
      </a:lt2>
      <a:accent1>
        <a:srgbClr val="264D2B"/>
      </a:accent1>
      <a:accent2>
        <a:srgbClr val="60B966"/>
      </a:accent2>
      <a:accent3>
        <a:srgbClr val="A91E30"/>
      </a:accent3>
      <a:accent4>
        <a:srgbClr val="EE4141"/>
      </a:accent4>
      <a:accent5>
        <a:srgbClr val="084D9E"/>
      </a:accent5>
      <a:accent6>
        <a:srgbClr val="2278CF"/>
      </a:accent6>
      <a:hlink>
        <a:srgbClr val="0000FF"/>
      </a:hlink>
      <a:folHlink>
        <a:srgbClr val="FF00FF"/>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Healthcare" id="{8E585ACA-EF7B-4740-90C4-1122ECCB3F42}" vid="{04500B0B-062B-BC4C-91BD-C3C32043576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291512c1ee715ab617f4c07df79fc1">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256c27c40ca5c40ce1cf6c44f0205df"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1CE76660-0B8C-4427-9335-208626780630}">
  <ds:schemaRefs>
    <ds:schemaRef ds:uri="http://schemas.openxmlformats.org/officeDocument/2006/bibliography"/>
  </ds:schemaRefs>
</ds:datastoreItem>
</file>

<file path=customXml/itemProps2.xml><?xml version="1.0" encoding="utf-8"?>
<ds:datastoreItem xmlns:ds="http://schemas.openxmlformats.org/officeDocument/2006/customXml" ds:itemID="{5B460F1D-E0E7-4F03-AA2B-AC55CAD5D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94EA7A-8E11-4C0B-86E7-42F1757C03A1}">
  <ds:schemaRefs>
    <ds:schemaRef ds:uri="http://schemas.microsoft.com/sharepoint/v3/contenttype/forms"/>
  </ds:schemaRefs>
</ds:datastoreItem>
</file>

<file path=customXml/itemProps4.xml><?xml version="1.0" encoding="utf-8"?>
<ds:datastoreItem xmlns:ds="http://schemas.openxmlformats.org/officeDocument/2006/customXml" ds:itemID="{ECD9FB68-32C9-4488-BDB0-00273754F156}">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Healthcare business plan</Template>
  <TotalTime>0</TotalTime>
  <Pages>19</Pages>
  <Words>2961</Words>
  <Characters>16879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2026-10-19T21:22:00Z</dcterms:created>
  <dcterms:modified xsi:type="dcterms:W3CDTF">2026-10-20T14:51:00Z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